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67b7" w14:textId="2bd6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акриловых смол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844.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внесения соответствующих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от 27 ноября 2009 года № 18,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г. № 844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7693"/>
        <w:gridCol w:w="1973"/>
      </w:tblGrid>
      <w:tr>
        <w:trPr>
          <w:trHeight w:val="5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3906 90 900 0 – – прочие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г. № 844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7693"/>
        <w:gridCol w:w="195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3906 90 900 – – прочие: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3906 90 900 1 – – – в органическом растворителе   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3906 90 900 9 – – – прочие                         –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г. № 844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6973"/>
        <w:gridCol w:w="31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3906 90 900 1 – – – в органическом растворителе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3906 90 900 9 – – – прочие                        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