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53e0" w14:textId="7e85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подгруппы по унификации законодательства государств-членов Таможенного союза в сфере применения мер административной или уголовной ответственности за незаконный оборот драгоценных металлов и драгоценных камней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840.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подгруппы по унификации законодательства государств–членов Таможенного союза в сфере применения мер административной или уголовной ответственности за незаконный оборот драгоценных металлов и драгоценных камней на таможенной территории Таможенного союза и при торговле с третьими странами в рамках экспертной группы "По вопросам применения запретов и ограничений неэкономического характера во взаимной торговле государств–членов Таможенного союза"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организовать проведение заседаний подгруппы, указанной в пункте 1 настоящего Решения.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2011 года № 840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подгруппы по унификации законодательства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союза в сфере применения мер административной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уголовной ответственности за незаконный оборот драгоценных металлов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драгоценных камней на таможенной территории Таможенного союза 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торговле с третьими странами в рамках экспертной группы "По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запретов и ограничений неэкономического характера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взаимной торговле государств-членов Таможенного союза"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92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Оксана Владиславовна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драгоценных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 драгоценных камней – начальник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использования Госфонда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Кащей Андрей Викторович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пробирного надзора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Загоровская Ольга Антоновна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 по особо важным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управления по борьбе с экономическими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преступлениями криминальной милиции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Алия Назымбековна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Баитов Канат Курмашевич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горнодобывающей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промышленности Министерства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Калымжанов Абай Калымжанович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 следствия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Олжас Толегенович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экономики Департамента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Лейла Калиевна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особо важным делам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обеспечения и международного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борьбе с 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коррупционной преступностью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Аян Темиргалиевич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по особо важным делам Следственного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Министерства внутренних дел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Алпанов Нурадилл Шадиевич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Аман Аскарович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по финансовому мониторингу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Онгарсынкызы Динара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АО 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Абдуллаева Гулфайрус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координации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Маканова Мадина Мухамеджанова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торговой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Руслан Токанович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организации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 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Хамиев Даурен Болатович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борьбе с контрабандой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 Ерден Ерикулы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по борьбе с контрабандой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Мира Жанбырбаевна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 подзаконных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Мотякин Петр Анатольевич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"М" МВД России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Зарембо Сергей Александрович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гражданского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законодательства Минюста России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Головань Валентин Михайлович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уголовного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и законодательства 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конституционного законодательства Минюста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Гончаренко Максим Леонидович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организации выявления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валютного законодательства Управления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ограничений, валютного и экспортного контроля ФТС России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Светлана Борисовна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организации валютного контроля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оформлении товаров Управления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ограничений, валютного и экспортного контроля ФТС России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Савчук Алексей Евгеньевич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таможенный инспектор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оборотом подакцизных товаров Главного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федеральных таможенных доходов и 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ФТС России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Трегубов Алексей Николаевич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уполномоченный по особо важным делам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применения законодательства Главного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таможенных расследований и дознания ФТС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Туляков Валерий Александрович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"К" ФСБ России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Бабенко Иван Анатольевич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отдела Федерального казенного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"Российская государственная пробирная палата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Министерстве финансов Российской Федерации"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Черкасов Георгий Владимирович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юрисконсультант юридического отдела Федерального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учреждения "Российская 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пробирная палата при Министерстве финансов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