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ba00" w14:textId="033b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"О безопасности низковольтного оборудования"</w:t>
      </w:r>
    </w:p>
    <w:p>
      <w:pPr>
        <w:spacing w:after="0"/>
        <w:ind w:left="0"/>
        <w:jc w:val="both"/>
      </w:pPr>
      <w:r>
        <w:rPr>
          <w:rFonts w:ascii="Times New Roman"/>
          <w:b w:val="false"/>
          <w:i w:val="false"/>
          <w:color w:val="000000"/>
          <w:sz w:val="28"/>
        </w:rPr>
        <w:t>Решение Комиссии таможенного союза от 16 августа 2011 года № 768.</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Соглашения о единых принципами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низковольтного оборудования" (ТР ТС 004/2011) (прилагается).</w:t>
      </w:r>
    </w:p>
    <w:bookmarkEnd w:id="1"/>
    <w:bookmarkStart w:name="z3" w:id="2"/>
    <w:p>
      <w:pPr>
        <w:spacing w:after="0"/>
        <w:ind w:left="0"/>
        <w:jc w:val="both"/>
      </w:pPr>
      <w:r>
        <w:rPr>
          <w:rFonts w:ascii="Times New Roman"/>
          <w:b w:val="false"/>
          <w:i w:val="false"/>
          <w:color w:val="000000"/>
          <w:sz w:val="28"/>
        </w:rPr>
        <w:t>
      2. Утвердить:</w:t>
      </w:r>
    </w:p>
    <w:bookmarkEnd w:id="2"/>
    <w:bookmarkStart w:name="z4" w:id="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Перечень стандартов</w:t>
      </w:r>
      <w:r>
        <w:rPr>
          <w:rFonts w:ascii="Times New Roman"/>
          <w:b w:val="false"/>
          <w:i w:val="false"/>
          <w:color w:val="000000"/>
          <w:sz w:val="28"/>
        </w:rPr>
        <w:t>,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низковольтного оборудования" (ТР ТС 004/2011) (прилагается);</w:t>
      </w:r>
    </w:p>
    <w:bookmarkEnd w:id="3"/>
    <w:bookmarkStart w:name="z5" w:id="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Перечень стандартов</w:t>
      </w:r>
      <w:r>
        <w:rPr>
          <w:rFonts w:ascii="Times New Roman"/>
          <w:b w:val="false"/>
          <w:i w:val="false"/>
          <w:color w:val="000000"/>
          <w:sz w:val="28"/>
        </w:rPr>
        <w:t>,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низковольтного оборудования" (ТР ТС 004/2011) и осуществления оценки соответствия объектов технического регулирования (прилагается).</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решением Коллегии Евразийской экономической комиссии от 25.10.2016 </w:t>
      </w:r>
      <w:r>
        <w:rPr>
          <w:rFonts w:ascii="Times New Roman"/>
          <w:b w:val="false"/>
          <w:i w:val="false"/>
          <w:color w:val="000000"/>
          <w:sz w:val="28"/>
        </w:rPr>
        <w:t>№ 120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Установить:</w:t>
      </w:r>
    </w:p>
    <w:bookmarkEnd w:id="5"/>
    <w:bookmarkStart w:name="z7" w:id="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низковольтного оборудования" (далее – Технический регламент) вступает в силу с 15 февраля 2013 года;</w:t>
      </w:r>
    </w:p>
    <w:bookmarkEnd w:id="6"/>
    <w:bookmarkStart w:name="z8" w:id="7"/>
    <w:p>
      <w:pPr>
        <w:spacing w:after="0"/>
        <w:ind w:left="0"/>
        <w:jc w:val="both"/>
      </w:pPr>
      <w:r>
        <w:rPr>
          <w:rFonts w:ascii="Times New Roman"/>
          <w:b w:val="false"/>
          <w:i w:val="false"/>
          <w:color w:val="000000"/>
          <w:sz w:val="28"/>
        </w:rPr>
        <w:t>
      3.2. документы об оценке (подтверждении) соответствия обязательным требованиям, установленным законодательством государств – членов Таможенного союза или нормативными правовыми актами Таможенного союза, выданные или принятые в отношении продукции, являющейся объектом технического регулирования Технического регламента (далее – продукция), до дня вступления в силу Технического регламента, действительны до окончания срока их действия, но не позднее 15 марта 2015 года, за исключением таких документов, выданных или принятых до дня официального опубликования настоящего Решения, которые действительны до окончания срока их действия.</w:t>
      </w:r>
    </w:p>
    <w:bookmarkEnd w:id="7"/>
    <w:bookmarkStart w:name="z9" w:id="8"/>
    <w:p>
      <w:pPr>
        <w:spacing w:after="0"/>
        <w:ind w:left="0"/>
        <w:jc w:val="both"/>
      </w:pPr>
      <w:r>
        <w:rPr>
          <w:rFonts w:ascii="Times New Roman"/>
          <w:b w:val="false"/>
          <w:i w:val="false"/>
          <w:color w:val="000000"/>
          <w:sz w:val="28"/>
        </w:rPr>
        <w:t>
      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законодательством государств – членов Таможенного союза или нормативными правовыми актами Таможенного союза, не допускается;</w:t>
      </w:r>
    </w:p>
    <w:bookmarkEnd w:id="8"/>
    <w:bookmarkStart w:name="z10" w:id="9"/>
    <w:p>
      <w:pPr>
        <w:spacing w:after="0"/>
        <w:ind w:left="0"/>
        <w:jc w:val="both"/>
      </w:pPr>
      <w:r>
        <w:rPr>
          <w:rFonts w:ascii="Times New Roman"/>
          <w:b w:val="false"/>
          <w:i w:val="false"/>
          <w:color w:val="000000"/>
          <w:sz w:val="28"/>
        </w:rPr>
        <w:t>
      3.3. до 15 марта 2015 года допускается производство и выпуск в обращение продукции в соответствии с обязательными требованиями, ранее установленными законодательством государств – членов Таможенного союза или нормативными правовыми актами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p>
    <w:bookmarkEnd w:id="9"/>
    <w:bookmarkStart w:name="z11" w:id="10"/>
    <w:p>
      <w:pPr>
        <w:spacing w:after="0"/>
        <w:ind w:left="0"/>
        <w:jc w:val="both"/>
      </w:pPr>
      <w:r>
        <w:rPr>
          <w:rFonts w:ascii="Times New Roman"/>
          <w:b w:val="false"/>
          <w:i w:val="false"/>
          <w:color w:val="000000"/>
          <w:sz w:val="28"/>
        </w:rPr>
        <w:t>
      Указанная продукция маркируется национальным знаком соответствия (знаком обращения на рынке) в соответствии с законодательством государств – членов Таможенного союза или с Решением Комиссии от 20 сентября 2010 года № 386.</w:t>
      </w:r>
    </w:p>
    <w:bookmarkEnd w:id="10"/>
    <w:bookmarkStart w:name="z12" w:id="11"/>
    <w:p>
      <w:pPr>
        <w:spacing w:after="0"/>
        <w:ind w:left="0"/>
        <w:jc w:val="both"/>
      </w:pP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p>
    <w:bookmarkEnd w:id="11"/>
    <w:bookmarkStart w:name="z122" w:id="12"/>
    <w:p>
      <w:pPr>
        <w:spacing w:after="0"/>
        <w:ind w:left="0"/>
        <w:jc w:val="both"/>
      </w:pPr>
      <w:r>
        <w:rPr>
          <w:rFonts w:ascii="Times New Roman"/>
          <w:b w:val="false"/>
          <w:i w:val="false"/>
          <w:color w:val="000000"/>
          <w:sz w:val="28"/>
        </w:rPr>
        <w:t>
      3.3</w:t>
      </w:r>
      <w:r>
        <w:rPr>
          <w:rFonts w:ascii="Times New Roman"/>
          <w:b w:val="false"/>
          <w:i w:val="false"/>
          <w:color w:val="000000"/>
          <w:vertAlign w:val="superscript"/>
        </w:rPr>
        <w:t>1</w:t>
      </w:r>
      <w:r>
        <w:rPr>
          <w:rFonts w:ascii="Times New Roman"/>
          <w:b w:val="false"/>
          <w:i w:val="false"/>
          <w:color w:val="000000"/>
          <w:sz w:val="28"/>
        </w:rPr>
        <w:t>. До 15 ноября 2013 года допускается производство и выпуск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без документов об обязательной оценке (подтверждении) соответствия и без маркировки национальным знаком соответствия (знаком обращения на рынке).</w:t>
      </w:r>
    </w:p>
    <w:bookmarkEnd w:id="12"/>
    <w:bookmarkStart w:name="z13" w:id="13"/>
    <w:p>
      <w:pPr>
        <w:spacing w:after="0"/>
        <w:ind w:left="0"/>
        <w:jc w:val="both"/>
      </w:pPr>
      <w:r>
        <w:rPr>
          <w:rFonts w:ascii="Times New Roman"/>
          <w:b w:val="false"/>
          <w:i w:val="false"/>
          <w:color w:val="000000"/>
          <w:sz w:val="28"/>
        </w:rPr>
        <w:t>
      3.4. обращение продукции, выпущенной в обращение в период действия документов об оценке (подтверждении) соответствия, указанных в подпункте 3.2 настоящего Решения, а также продукции, указанной в подпункте 3.3</w:t>
      </w:r>
      <w:r>
        <w:rPr>
          <w:rFonts w:ascii="Times New Roman"/>
          <w:b w:val="false"/>
          <w:i w:val="false"/>
          <w:color w:val="000000"/>
          <w:vertAlign w:val="superscript"/>
        </w:rPr>
        <w:t>1</w:t>
      </w:r>
      <w:r>
        <w:rPr>
          <w:rFonts w:ascii="Times New Roman"/>
          <w:b w:val="false"/>
          <w:i w:val="false"/>
          <w:color w:val="000000"/>
          <w:sz w:val="28"/>
        </w:rPr>
        <w:t xml:space="preserve"> настоящего Решения, допускается в течение срока службы продукции, установленного в соответствии с законодательством государств – членов Таможенного союза.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Комиссии таможенного союза от 09.12.2011 </w:t>
      </w:r>
      <w:r>
        <w:rPr>
          <w:rFonts w:ascii="Times New Roman"/>
          <w:b w:val="false"/>
          <w:i w:val="false"/>
          <w:color w:val="000000"/>
          <w:sz w:val="28"/>
        </w:rPr>
        <w:t>№ 884</w:t>
      </w:r>
      <w:r>
        <w:rPr>
          <w:rFonts w:ascii="Times New Roman"/>
          <w:b w:val="false"/>
          <w:i w:val="false"/>
          <w:color w:val="ff0000"/>
          <w:sz w:val="28"/>
        </w:rPr>
        <w:t xml:space="preserve"> (вступает в силу со дня его официального опубликования); решением Коллегии Евразийской экономической комиссии от 04.12.2012 </w:t>
      </w:r>
      <w:r>
        <w:rPr>
          <w:rFonts w:ascii="Times New Roman"/>
          <w:b w:val="false"/>
          <w:i w:val="false"/>
          <w:color w:val="000000"/>
          <w:sz w:val="28"/>
        </w:rPr>
        <w:t>№ 247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4. Секретариату Комиссии совместно со Сторонами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Комиссии в установленном порядке.</w:t>
      </w:r>
    </w:p>
    <w:bookmarkEnd w:id="14"/>
    <w:bookmarkStart w:name="z15" w:id="15"/>
    <w:p>
      <w:pPr>
        <w:spacing w:after="0"/>
        <w:ind w:left="0"/>
        <w:jc w:val="both"/>
      </w:pPr>
      <w:r>
        <w:rPr>
          <w:rFonts w:ascii="Times New Roman"/>
          <w:b w:val="false"/>
          <w:i w:val="false"/>
          <w:color w:val="000000"/>
          <w:sz w:val="28"/>
        </w:rPr>
        <w:t>
      5. Белорусской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пункте 2 настоящего Решения, и представление не реже одного раза в год со дня вступления в силу Технического регламента в Секретариат Комиссии для утверждения в установленном порядке.</w:t>
      </w:r>
    </w:p>
    <w:bookmarkEnd w:id="15"/>
    <w:bookmarkStart w:name="z216" w:id="16"/>
    <w:p>
      <w:pPr>
        <w:spacing w:after="0"/>
        <w:ind w:left="0"/>
        <w:jc w:val="both"/>
      </w:pPr>
      <w:r>
        <w:rPr>
          <w:rFonts w:ascii="Times New Roman"/>
          <w:b w:val="false"/>
          <w:i w:val="false"/>
          <w:color w:val="000000"/>
          <w:sz w:val="28"/>
        </w:rPr>
        <w:t>
      6. Сторонам:</w:t>
      </w:r>
    </w:p>
    <w:bookmarkEnd w:id="16"/>
    <w:bookmarkStart w:name="z217" w:id="17"/>
    <w:p>
      <w:pPr>
        <w:spacing w:after="0"/>
        <w:ind w:left="0"/>
        <w:jc w:val="both"/>
      </w:pPr>
      <w:r>
        <w:rPr>
          <w:rFonts w:ascii="Times New Roman"/>
          <w:b w:val="false"/>
          <w:i w:val="false"/>
          <w:color w:val="000000"/>
          <w:sz w:val="28"/>
        </w:rPr>
        <w:t>
      6.1. до дня вступления в силу Технического регламента определить органы государственного контроля (надзора), ответственные</w:t>
      </w:r>
    </w:p>
    <w:bookmarkEnd w:id="17"/>
    <w:p>
      <w:pPr>
        <w:spacing w:after="0"/>
        <w:ind w:left="0"/>
        <w:jc w:val="both"/>
      </w:pPr>
      <w:r>
        <w:rPr>
          <w:rFonts w:ascii="Times New Roman"/>
          <w:b w:val="false"/>
          <w:i w:val="false"/>
          <w:color w:val="000000"/>
          <w:sz w:val="28"/>
        </w:rPr>
        <w:t>
      за осуществление государственного контроля (надзора) за соблюдением требований Технического регламента, и информировать об этом Комиссию;</w:t>
      </w:r>
    </w:p>
    <w:bookmarkStart w:name="z218" w:id="18"/>
    <w:p>
      <w:pPr>
        <w:spacing w:after="0"/>
        <w:ind w:left="0"/>
        <w:jc w:val="both"/>
      </w:pPr>
      <w:r>
        <w:rPr>
          <w:rFonts w:ascii="Times New Roman"/>
          <w:b w:val="false"/>
          <w:i w:val="false"/>
          <w:color w:val="000000"/>
          <w:sz w:val="28"/>
        </w:rPr>
        <w:t xml:space="preserve">
      6.2. со дня вступления в силу Технического регламента обеспечить проведение государственного контроля (надзора) за соблюдением требований Технического регламента с учетом подпунктов </w:t>
      </w:r>
      <w:r>
        <w:rPr>
          <w:rFonts w:ascii="Times New Roman"/>
          <w:b w:val="false"/>
          <w:i w:val="false"/>
          <w:color w:val="000000"/>
          <w:sz w:val="28"/>
        </w:rPr>
        <w:t>3.2</w:t>
      </w:r>
      <w:r>
        <w:rPr>
          <w:rFonts w:ascii="Times New Roman"/>
          <w:b w:val="false"/>
          <w:i w:val="false"/>
          <w:color w:val="000000"/>
          <w:sz w:val="28"/>
        </w:rPr>
        <w:t xml:space="preserve"> – </w:t>
      </w:r>
      <w:r>
        <w:rPr>
          <w:rFonts w:ascii="Times New Roman"/>
          <w:b w:val="false"/>
          <w:i w:val="false"/>
          <w:color w:val="000000"/>
          <w:sz w:val="28"/>
        </w:rPr>
        <w:t>3.4</w:t>
      </w:r>
      <w:r>
        <w:rPr>
          <w:rFonts w:ascii="Times New Roman"/>
          <w:b w:val="false"/>
          <w:i w:val="false"/>
          <w:color w:val="000000"/>
          <w:sz w:val="28"/>
        </w:rPr>
        <w:t xml:space="preserve"> настоящего Решения.</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 в соответствии с решением Комиссии таможенного союза от 09.12.2011 </w:t>
      </w:r>
      <w:r>
        <w:rPr>
          <w:rFonts w:ascii="Times New Roman"/>
          <w:b w:val="false"/>
          <w:i w:val="false"/>
          <w:color w:val="000000"/>
          <w:sz w:val="28"/>
        </w:rPr>
        <w:t>№ 884</w:t>
      </w:r>
      <w:r>
        <w:rPr>
          <w:rFonts w:ascii="Times New Roman"/>
          <w:b w:val="false"/>
          <w:i w:val="false"/>
          <w:color w:val="ff0000"/>
          <w:sz w:val="28"/>
        </w:rPr>
        <w:t xml:space="preserve"> (вступает в силу со дня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16 августа 2011 года № 768 </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7" w:id="19"/>
    <w:p>
      <w:pPr>
        <w:spacing w:after="0"/>
        <w:ind w:left="0"/>
        <w:jc w:val="left"/>
      </w:pPr>
      <w:r>
        <w:rPr>
          <w:rFonts w:ascii="Times New Roman"/>
          <w:b/>
          <w:i w:val="false"/>
          <w:color w:val="000000"/>
        </w:rPr>
        <w:t xml:space="preserve"> ТЕХНИЧЕСКИЙ РЕГЛАМЕНТ ТАМОЖЕННОГО СОЮЗА ТР ТС 004/2011 О безопасности низковольтного оборудования On safety of low-voltage equipment</w:t>
      </w:r>
    </w:p>
    <w:bookmarkEnd w:id="19"/>
    <w:p>
      <w:pPr>
        <w:spacing w:after="0"/>
        <w:ind w:left="0"/>
        <w:jc w:val="both"/>
      </w:pPr>
      <w:r>
        <w:rPr>
          <w:rFonts w:ascii="Times New Roman"/>
          <w:b w:val="false"/>
          <w:i w:val="false"/>
          <w:color w:val="ff0000"/>
          <w:sz w:val="28"/>
        </w:rPr>
        <w:t xml:space="preserve">
      Сноска. По тексту слова "настоящий технический регламент Таможенного союза" в соответствующем падеже заменены словами "настоящий технический регламент" в соответствующем падеже, слова "единая таможенная территория Таможенного союза" в соответствующем падеже заменены словами "таможенная территория Союза" в соответствующем падеже, слова "единый знак обращения продукции на рынке государств – членов Таможенного союза" в соответствующем падеже заменены словами "единый знак обращения продукции на рынке Союза" в соответствующем падеже решением Совета Евразийской экономической комиссии от 10.06.2022 </w:t>
      </w:r>
      <w:r>
        <w:rPr>
          <w:rFonts w:ascii="Times New Roman"/>
          <w:b w:val="false"/>
          <w:i w:val="false"/>
          <w:color w:val="ff0000"/>
          <w:sz w:val="28"/>
        </w:rPr>
        <w:t>№ 90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8" w:id="20"/>
    <w:p>
      <w:pPr>
        <w:spacing w:after="0"/>
        <w:ind w:left="0"/>
        <w:jc w:val="left"/>
      </w:pPr>
      <w:r>
        <w:rPr>
          <w:rFonts w:ascii="Times New Roman"/>
          <w:b/>
          <w:i w:val="false"/>
          <w:color w:val="000000"/>
        </w:rPr>
        <w:t xml:space="preserve"> Содержание</w:t>
      </w:r>
    </w:p>
    <w:bookmarkEnd w:id="20"/>
    <w:p>
      <w:pPr>
        <w:spacing w:after="0"/>
        <w:ind w:left="0"/>
        <w:jc w:val="both"/>
      </w:pPr>
      <w:r>
        <w:rPr>
          <w:rFonts w:ascii="Times New Roman"/>
          <w:b w:val="false"/>
          <w:i w:val="false"/>
          <w:color w:val="000000"/>
          <w:sz w:val="28"/>
        </w:rPr>
        <w:t>
      Предисловие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Область применения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Определения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r>
        <w:rPr>
          <w:rFonts w:ascii="Times New Roman"/>
          <w:b w:val="false"/>
          <w:i w:val="false"/>
          <w:color w:val="000000"/>
          <w:sz w:val="28"/>
        </w:rPr>
        <w:t>. Правила обращения на рынке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w:t>
      </w:r>
      <w:r>
        <w:rPr>
          <w:rFonts w:ascii="Times New Roman"/>
          <w:b w:val="false"/>
          <w:i w:val="false"/>
          <w:color w:val="000000"/>
          <w:sz w:val="28"/>
        </w:rPr>
        <w:t>. Требования безопасности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5</w:t>
      </w:r>
      <w:r>
        <w:rPr>
          <w:rFonts w:ascii="Times New Roman"/>
          <w:b w:val="false"/>
          <w:i w:val="false"/>
          <w:color w:val="000000"/>
          <w:sz w:val="28"/>
        </w:rPr>
        <w:t>. Требования к маркировке и эксплуатационным документам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w:t>
      </w:r>
      <w:r>
        <w:rPr>
          <w:rFonts w:ascii="Times New Roman"/>
          <w:b w:val="false"/>
          <w:i w:val="false"/>
          <w:color w:val="000000"/>
          <w:sz w:val="28"/>
        </w:rPr>
        <w:t>. Обеспечение соответствия требованиям безопасности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w:t>
      </w:r>
      <w:r>
        <w:rPr>
          <w:rFonts w:ascii="Times New Roman"/>
          <w:b w:val="false"/>
          <w:i w:val="false"/>
          <w:color w:val="000000"/>
          <w:sz w:val="28"/>
        </w:rPr>
        <w:t>. Подтверждение соответствия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w:t>
      </w:r>
      <w:r>
        <w:rPr>
          <w:rFonts w:ascii="Times New Roman"/>
          <w:b w:val="false"/>
          <w:i w:val="false"/>
          <w:color w:val="000000"/>
          <w:sz w:val="28"/>
        </w:rPr>
        <w:t>. Маркировка единым знаком обращения продукции на рынке Союза членов Таможенного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9</w:t>
      </w:r>
      <w:r>
        <w:rPr>
          <w:rFonts w:ascii="Times New Roman"/>
          <w:b w:val="false"/>
          <w:i w:val="false"/>
          <w:color w:val="000000"/>
          <w:sz w:val="28"/>
        </w:rPr>
        <w:t>. Защитительная оговорка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Перечень низковольтного оборудования, подлежащего подтверждению соответствия в форме сертификации в государствах-членах Таможенного союза в соответствии с техническим регламентом Таможенного союза "О безопасности низковольтного оборудования"</w:t>
      </w:r>
    </w:p>
    <w:p>
      <w:pPr>
        <w:spacing w:after="0"/>
        <w:ind w:left="0"/>
        <w:jc w:val="both"/>
      </w:pPr>
      <w:r>
        <w:rPr>
          <w:rFonts w:ascii="Times New Roman"/>
          <w:b w:val="false"/>
          <w:i w:val="false"/>
          <w:color w:val="000000"/>
          <w:sz w:val="28"/>
        </w:rPr>
        <w:t>
      (ТР ТС 0042011)</w:t>
      </w:r>
    </w:p>
    <w:bookmarkStart w:name="z19" w:id="21"/>
    <w:p>
      <w:pPr>
        <w:spacing w:after="0"/>
        <w:ind w:left="0"/>
        <w:jc w:val="left"/>
      </w:pPr>
      <w:r>
        <w:rPr>
          <w:rFonts w:ascii="Times New Roman"/>
          <w:b/>
          <w:i w:val="false"/>
          <w:color w:val="000000"/>
        </w:rPr>
        <w:t xml:space="preserve">  Предисловие</w:t>
      </w:r>
    </w:p>
    <w:bookmarkEnd w:id="21"/>
    <w:bookmarkStart w:name="z20" w:id="22"/>
    <w:p>
      <w:pPr>
        <w:spacing w:after="0"/>
        <w:ind w:left="0"/>
        <w:jc w:val="both"/>
      </w:pPr>
      <w:r>
        <w:rPr>
          <w:rFonts w:ascii="Times New Roman"/>
          <w:b w:val="false"/>
          <w:i w:val="false"/>
          <w:color w:val="000000"/>
          <w:sz w:val="28"/>
        </w:rPr>
        <w:t>
      1. Настоящий технический регламент разработан в соответствии с Соглашением о единых принципах и правилах технического регулирования в Республике Беларусь, Республике Казахстан и Российской Федерации от 18 ноября 2010 года.</w:t>
      </w:r>
    </w:p>
    <w:bookmarkEnd w:id="22"/>
    <w:bookmarkStart w:name="z21" w:id="23"/>
    <w:p>
      <w:pPr>
        <w:spacing w:after="0"/>
        <w:ind w:left="0"/>
        <w:jc w:val="both"/>
      </w:pPr>
      <w:r>
        <w:rPr>
          <w:rFonts w:ascii="Times New Roman"/>
          <w:b w:val="false"/>
          <w:i w:val="false"/>
          <w:color w:val="000000"/>
          <w:sz w:val="28"/>
        </w:rPr>
        <w:t>
      2. Настоящий технический регламент разработан в целях установления на таможенной территории Евразийского экономического союза (далее – Союз) единых обязательных для применения и исполнения требований к низковольтному оборудованию, а также обеспечения свободного перемещения низковольтного оборудования, выпускаемого в обращение на таможенной территории Союза.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Совета Евразийской экономической комиссии от 10.06.2022 </w:t>
      </w:r>
      <w:r>
        <w:rPr>
          <w:rFonts w:ascii="Times New Roman"/>
          <w:b w:val="false"/>
          <w:i w:val="false"/>
          <w:color w:val="000000"/>
          <w:sz w:val="28"/>
        </w:rPr>
        <w:t>№ 90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3. Если в отношении низковольтного оборудования приняты иные технические регламенты Союза (Таможенного союза), устанавливающие требования к нему, то такое оборудование должно соответствовать требованиям всех технических регламентов Союза (Таможенного союза), действие которых на него распространяется.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Совета Евразийской экономической комиссии от 10.06.2022 </w:t>
      </w:r>
      <w:r>
        <w:rPr>
          <w:rFonts w:ascii="Times New Roman"/>
          <w:b w:val="false"/>
          <w:i w:val="false"/>
          <w:color w:val="000000"/>
          <w:sz w:val="28"/>
        </w:rPr>
        <w:t>№ 90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 Область применения</w:t>
      </w:r>
    </w:p>
    <w:bookmarkStart w:name="z24" w:id="25"/>
    <w:p>
      <w:pPr>
        <w:spacing w:after="0"/>
        <w:ind w:left="0"/>
        <w:jc w:val="both"/>
      </w:pPr>
      <w:r>
        <w:rPr>
          <w:rFonts w:ascii="Times New Roman"/>
          <w:b w:val="false"/>
          <w:i w:val="false"/>
          <w:color w:val="000000"/>
          <w:sz w:val="28"/>
        </w:rPr>
        <w:t>
      1. Настоящий технический регламент распространяется на низковольтное оборудование, выпускаемое в обращение на таможенной территории Союза.</w:t>
      </w:r>
    </w:p>
    <w:bookmarkEnd w:id="25"/>
    <w:bookmarkStart w:name="z25" w:id="26"/>
    <w:p>
      <w:pPr>
        <w:spacing w:after="0"/>
        <w:ind w:left="0"/>
        <w:jc w:val="both"/>
      </w:pPr>
      <w:r>
        <w:rPr>
          <w:rFonts w:ascii="Times New Roman"/>
          <w:b w:val="false"/>
          <w:i w:val="false"/>
          <w:color w:val="000000"/>
          <w:sz w:val="28"/>
        </w:rPr>
        <w:t>
      К низковольтному оборудованию, на которое распространяется действие настоящего технического регламента Таможенного союза, относится электрическое оборудование, предназначенное для использования при номинальном напряжении от 50 до 1000 В (включительно) переменного тока и от 75 до 1500 В (включительно) постоянного тока.</w:t>
      </w:r>
    </w:p>
    <w:bookmarkEnd w:id="26"/>
    <w:bookmarkStart w:name="z26" w:id="27"/>
    <w:p>
      <w:pPr>
        <w:spacing w:after="0"/>
        <w:ind w:left="0"/>
        <w:jc w:val="both"/>
      </w:pPr>
      <w:r>
        <w:rPr>
          <w:rFonts w:ascii="Times New Roman"/>
          <w:b w:val="false"/>
          <w:i w:val="false"/>
          <w:color w:val="000000"/>
          <w:sz w:val="28"/>
        </w:rPr>
        <w:t>
      2. Настоящий технический регламент не распространяется на:</w:t>
      </w:r>
    </w:p>
    <w:bookmarkEnd w:id="27"/>
    <w:bookmarkStart w:name="z830" w:id="28"/>
    <w:p>
      <w:pPr>
        <w:spacing w:after="0"/>
        <w:ind w:left="0"/>
        <w:jc w:val="both"/>
      </w:pPr>
      <w:r>
        <w:rPr>
          <w:rFonts w:ascii="Times New Roman"/>
          <w:b w:val="false"/>
          <w:i w:val="false"/>
          <w:color w:val="000000"/>
          <w:sz w:val="28"/>
        </w:rPr>
        <w:t>
      а) низковольтное оборудование:</w:t>
      </w:r>
    </w:p>
    <w:bookmarkEnd w:id="28"/>
    <w:bookmarkStart w:name="z831" w:id="29"/>
    <w:p>
      <w:pPr>
        <w:spacing w:after="0"/>
        <w:ind w:left="0"/>
        <w:jc w:val="both"/>
      </w:pPr>
      <w:r>
        <w:rPr>
          <w:rFonts w:ascii="Times New Roman"/>
          <w:b w:val="false"/>
          <w:i w:val="false"/>
          <w:color w:val="000000"/>
          <w:sz w:val="28"/>
        </w:rPr>
        <w:t>
      управляющих устройств пастбищных изгородей;</w:t>
      </w:r>
    </w:p>
    <w:bookmarkEnd w:id="29"/>
    <w:bookmarkStart w:name="z832" w:id="30"/>
    <w:p>
      <w:pPr>
        <w:spacing w:after="0"/>
        <w:ind w:left="0"/>
        <w:jc w:val="both"/>
      </w:pPr>
      <w:r>
        <w:rPr>
          <w:rFonts w:ascii="Times New Roman"/>
          <w:b w:val="false"/>
          <w:i w:val="false"/>
          <w:color w:val="000000"/>
          <w:sz w:val="28"/>
        </w:rPr>
        <w:t>
      специально предназначенное для использования на транспортных средствах воздушного, водного, наземного и подземного транспорта;</w:t>
      </w:r>
    </w:p>
    <w:bookmarkEnd w:id="30"/>
    <w:bookmarkStart w:name="z833" w:id="31"/>
    <w:p>
      <w:pPr>
        <w:spacing w:after="0"/>
        <w:ind w:left="0"/>
        <w:jc w:val="both"/>
      </w:pPr>
      <w:r>
        <w:rPr>
          <w:rFonts w:ascii="Times New Roman"/>
          <w:b w:val="false"/>
          <w:i w:val="false"/>
          <w:color w:val="000000"/>
          <w:sz w:val="28"/>
        </w:rPr>
        <w:t>
      специально предназначенное для обеспечения безопасности в области использования атомной энергии;</w:t>
      </w:r>
    </w:p>
    <w:bookmarkEnd w:id="31"/>
    <w:bookmarkStart w:name="z834" w:id="32"/>
    <w:p>
      <w:pPr>
        <w:spacing w:after="0"/>
        <w:ind w:left="0"/>
        <w:jc w:val="both"/>
      </w:pPr>
      <w:r>
        <w:rPr>
          <w:rFonts w:ascii="Times New Roman"/>
          <w:b w:val="false"/>
          <w:i w:val="false"/>
          <w:color w:val="000000"/>
          <w:sz w:val="28"/>
        </w:rPr>
        <w:t>
      бывшее в употреблении (эксплуатации);</w:t>
      </w:r>
    </w:p>
    <w:bookmarkEnd w:id="32"/>
    <w:bookmarkStart w:name="z835" w:id="33"/>
    <w:p>
      <w:pPr>
        <w:spacing w:after="0"/>
        <w:ind w:left="0"/>
        <w:jc w:val="both"/>
      </w:pPr>
      <w:r>
        <w:rPr>
          <w:rFonts w:ascii="Times New Roman"/>
          <w:b w:val="false"/>
          <w:i w:val="false"/>
          <w:color w:val="000000"/>
          <w:sz w:val="28"/>
        </w:rPr>
        <w:t>
      входящее в область применения и подлежащее подтверждению соответствия требованиям технических регламентов Таможенного союза "О безопасности машин и оборудования" (ТР ТС 010/2011), "Безопасность лифтов" (ТР ТС 011/2011) и "О безопасности оборудования для работы во взрывоопасных средах" (ТР ТС 012/2011), за исключением кабелей, проводов, шнуров;</w:t>
      </w:r>
    </w:p>
    <w:bookmarkEnd w:id="33"/>
    <w:bookmarkStart w:name="z836" w:id="34"/>
    <w:p>
      <w:pPr>
        <w:spacing w:after="0"/>
        <w:ind w:left="0"/>
        <w:jc w:val="both"/>
      </w:pPr>
      <w:r>
        <w:rPr>
          <w:rFonts w:ascii="Times New Roman"/>
          <w:b w:val="false"/>
          <w:i w:val="false"/>
          <w:color w:val="000000"/>
          <w:sz w:val="28"/>
        </w:rPr>
        <w:t>
      изготавливаемое юридическими лицами и физическими лицами, зарегистрированными в качестве индивидуальных предпринимателей, не предназначенное для обращения на таможенной территории Союза, передачи на безвозмездной основе, предоставления в прокат, наем или аренду;</w:t>
      </w:r>
    </w:p>
    <w:bookmarkEnd w:id="34"/>
    <w:bookmarkStart w:name="z837" w:id="35"/>
    <w:p>
      <w:pPr>
        <w:spacing w:after="0"/>
        <w:ind w:left="0"/>
        <w:jc w:val="both"/>
      </w:pPr>
      <w:r>
        <w:rPr>
          <w:rFonts w:ascii="Times New Roman"/>
          <w:b w:val="false"/>
          <w:i w:val="false"/>
          <w:color w:val="000000"/>
          <w:sz w:val="28"/>
        </w:rPr>
        <w:t>
      б) медицинские изделия;</w:t>
      </w:r>
    </w:p>
    <w:bookmarkEnd w:id="35"/>
    <w:bookmarkStart w:name="z838" w:id="36"/>
    <w:p>
      <w:pPr>
        <w:spacing w:after="0"/>
        <w:ind w:left="0"/>
        <w:jc w:val="both"/>
      </w:pPr>
      <w:r>
        <w:rPr>
          <w:rFonts w:ascii="Times New Roman"/>
          <w:b w:val="false"/>
          <w:i w:val="false"/>
          <w:color w:val="000000"/>
          <w:sz w:val="28"/>
        </w:rPr>
        <w:t>
      в) оборонную продукцию для обеспечения интересов обороны и безопасности, в том числе поставляемую по государственному оборонному заказу;</w:t>
      </w:r>
    </w:p>
    <w:bookmarkEnd w:id="36"/>
    <w:bookmarkStart w:name="z839" w:id="37"/>
    <w:p>
      <w:pPr>
        <w:spacing w:after="0"/>
        <w:ind w:left="0"/>
        <w:jc w:val="both"/>
      </w:pPr>
      <w:r>
        <w:rPr>
          <w:rFonts w:ascii="Times New Roman"/>
          <w:b w:val="false"/>
          <w:i w:val="false"/>
          <w:color w:val="000000"/>
          <w:sz w:val="28"/>
        </w:rPr>
        <w:t>
      г) составные части низковольтного оборудования (узлы, комплектующие и компоненты), поставляемые изготовителем этого низковольтного оборудования на договорной основе, при условии, что эти составные части не могут быть доступны потребителю (пользователю) иначе как в качестве встроенных в низковольтное оборудование, для которого они предназначены;</w:t>
      </w:r>
    </w:p>
    <w:bookmarkEnd w:id="37"/>
    <w:bookmarkStart w:name="z840" w:id="38"/>
    <w:p>
      <w:pPr>
        <w:spacing w:after="0"/>
        <w:ind w:left="0"/>
        <w:jc w:val="both"/>
      </w:pPr>
      <w:r>
        <w:rPr>
          <w:rFonts w:ascii="Times New Roman"/>
          <w:b w:val="false"/>
          <w:i w:val="false"/>
          <w:color w:val="000000"/>
          <w:sz w:val="28"/>
        </w:rPr>
        <w:t>
      д) составные части низковольтного оборудования (узлы, комплектующие и компоненты), безопасность которых частично или полностью определяется тем, как эти составные части встроены в другое электрическое оборудование, и не может быть оценена (испытана) иначе, чем в составе этого оборудования (например, соединители, обмоточные провода, печатные платы, микровыключатели, реле, интегральные схемы, дискретные полупроводниковые приборы, конденсаторы, катушки индуктивности, резисторы, фильтры и другие компоненты для монтажа на печатных платах или иным способом внутри корпусов или защитных оболочек).</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Совета Евразийской экономической комиссии от 10.06.2022 </w:t>
      </w:r>
      <w:r>
        <w:rPr>
          <w:rFonts w:ascii="Times New Roman"/>
          <w:b w:val="false"/>
          <w:i w:val="false"/>
          <w:color w:val="000000"/>
          <w:sz w:val="28"/>
        </w:rPr>
        <w:t>№ 90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7"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Настоящий технический регламент устанавливает требования к низковольтному оборудованию в целях защиты жизни и здоровья человека, имущества, а также предупреждения действий, вводящих в заблуждение потребителей (пользователей) относительно его назначения и безопасности.</w:t>
      </w:r>
    </w:p>
    <w:bookmarkEnd w:id="39"/>
    <w:p>
      <w:pPr>
        <w:spacing w:after="0"/>
        <w:ind w:left="0"/>
        <w:jc w:val="both"/>
      </w:pPr>
      <w:r>
        <w:rPr>
          <w:rFonts w:ascii="Times New Roman"/>
          <w:b/>
          <w:i w:val="false"/>
          <w:color w:val="000000"/>
          <w:sz w:val="28"/>
        </w:rPr>
        <w:t>Статья 2. Определения</w:t>
      </w:r>
    </w:p>
    <w:bookmarkStart w:name="z36" w:id="40"/>
    <w:p>
      <w:pPr>
        <w:spacing w:after="0"/>
        <w:ind w:left="0"/>
        <w:jc w:val="both"/>
      </w:pPr>
      <w:r>
        <w:rPr>
          <w:rFonts w:ascii="Times New Roman"/>
          <w:b w:val="false"/>
          <w:i w:val="false"/>
          <w:color w:val="000000"/>
          <w:sz w:val="28"/>
        </w:rPr>
        <w:t>
      В настоящем техническом регламенте Таможенного союза применяются следующие термины и их определения:</w:t>
      </w:r>
    </w:p>
    <w:bookmarkEnd w:id="40"/>
    <w:bookmarkStart w:name="z37" w:id="41"/>
    <w:p>
      <w:pPr>
        <w:spacing w:after="0"/>
        <w:ind w:left="0"/>
        <w:jc w:val="both"/>
      </w:pPr>
      <w:r>
        <w:rPr>
          <w:rFonts w:ascii="Times New Roman"/>
          <w:b w:val="false"/>
          <w:i w:val="false"/>
          <w:color w:val="000000"/>
          <w:sz w:val="28"/>
        </w:rPr>
        <w:t>
      изготовитель – юридическое лицо или физическое лицо в качестве индивидуального предпринимателя, осуществляющие от своего имени производство и (или) реализацию низковольтного оборудования и ответственные за его соответствие требованиям безопасности технического регламента Таможенного союза;</w:t>
      </w:r>
    </w:p>
    <w:bookmarkEnd w:id="41"/>
    <w:bookmarkStart w:name="z38" w:id="42"/>
    <w:p>
      <w:pPr>
        <w:spacing w:after="0"/>
        <w:ind w:left="0"/>
        <w:jc w:val="both"/>
      </w:pPr>
      <w:r>
        <w:rPr>
          <w:rFonts w:ascii="Times New Roman"/>
          <w:b w:val="false"/>
          <w:i w:val="false"/>
          <w:color w:val="000000"/>
          <w:sz w:val="28"/>
        </w:rPr>
        <w:t>
      импортер – зарегистрированные в установленном законодательством государства-члена порядке на его территории юридическое лицо или физическое лицо в качестве индивидуального предпринимателя, которые заключили с иностранным изготовителем (продавцом) внешнеторговый договор на передачу продукции, осуществляют выпуск этой продукции в обращение и (или) ее реализацию на таможенной территории Союза и несут ответственность за соответствие продукции требованиям технических регламентов;</w:t>
      </w:r>
    </w:p>
    <w:bookmarkEnd w:id="42"/>
    <w:bookmarkStart w:name="z841" w:id="43"/>
    <w:p>
      <w:pPr>
        <w:spacing w:after="0"/>
        <w:ind w:left="0"/>
        <w:jc w:val="both"/>
      </w:pPr>
      <w:r>
        <w:rPr>
          <w:rFonts w:ascii="Times New Roman"/>
          <w:b w:val="false"/>
          <w:i w:val="false"/>
          <w:color w:val="000000"/>
          <w:sz w:val="28"/>
        </w:rPr>
        <w:t>
      низковольтное оборудование – электрическое оборудование, у которого на всех входах и выходах номинальное напряжение (за исключением импульсного напряжения искрового разряда) не превышает 1000 В переменного тока и 1500 В постоянного тока;</w:t>
      </w:r>
    </w:p>
    <w:bookmarkEnd w:id="43"/>
    <w:bookmarkStart w:name="z842" w:id="44"/>
    <w:p>
      <w:pPr>
        <w:spacing w:after="0"/>
        <w:ind w:left="0"/>
        <w:jc w:val="both"/>
      </w:pPr>
      <w:r>
        <w:rPr>
          <w:rFonts w:ascii="Times New Roman"/>
          <w:b w:val="false"/>
          <w:i w:val="false"/>
          <w:color w:val="000000"/>
          <w:sz w:val="28"/>
        </w:rPr>
        <w:t>
      низковольтное оборудование, бывшее в употреблении (эксплуатации) – низковольтное оборудование с одним или несколькими признаками эксплуатации (загрязнения, внешняя и внутренняя запыленность, следы воздействия экстремальных температур, жидкостей или солнечных лучей, коррозия, патина, потертости, царапины, вмятины и иные повреждения, нарушенные или измененные предпродажные настройки и программы, подвергнутые ремонту или замененные узлы, детали и компоненты, отсутствие пломб, стопоров, заглушек, защитных покрытий, оболочек, футляров и иных элементов, удаляемых при эксплуатации), которое применялось по назначению потребителем (пользователем), о чем имеется документальное подтверждение;</w:t>
      </w:r>
    </w:p>
    <w:bookmarkEnd w:id="44"/>
    <w:bookmarkStart w:name="z39" w:id="45"/>
    <w:p>
      <w:pPr>
        <w:spacing w:after="0"/>
        <w:ind w:left="0"/>
        <w:jc w:val="both"/>
      </w:pPr>
      <w:r>
        <w:rPr>
          <w:rFonts w:ascii="Times New Roman"/>
          <w:b w:val="false"/>
          <w:i w:val="false"/>
          <w:color w:val="000000"/>
          <w:sz w:val="28"/>
        </w:rPr>
        <w:t>
      номинальное напряжение электрического оборудования – входное и (или) выходное напряжение (диапазон напряжений) электрического оборудования, указанное изготовителем на данном оборудовании и в эксплуатационных документах на него;</w:t>
      </w:r>
    </w:p>
    <w:bookmarkEnd w:id="45"/>
    <w:bookmarkStart w:name="z40" w:id="46"/>
    <w:p>
      <w:pPr>
        <w:spacing w:after="0"/>
        <w:ind w:left="0"/>
        <w:jc w:val="both"/>
      </w:pPr>
      <w:r>
        <w:rPr>
          <w:rFonts w:ascii="Times New Roman"/>
          <w:b w:val="false"/>
          <w:i w:val="false"/>
          <w:color w:val="000000"/>
          <w:sz w:val="28"/>
        </w:rPr>
        <w:t>
      обращение низковольтного оборудования на рынке – процессы перехода низковольтного оборудования от изготовителя к потребителю (пользователю) на таможенной территории Союза, которые проходит низковольтное оборудование после завершения его изготовления;</w:t>
      </w:r>
    </w:p>
    <w:bookmarkEnd w:id="46"/>
    <w:bookmarkStart w:name="z843" w:id="47"/>
    <w:p>
      <w:pPr>
        <w:spacing w:after="0"/>
        <w:ind w:left="0"/>
        <w:jc w:val="both"/>
      </w:pPr>
      <w:r>
        <w:rPr>
          <w:rFonts w:ascii="Times New Roman"/>
          <w:b w:val="false"/>
          <w:i w:val="false"/>
          <w:color w:val="000000"/>
          <w:sz w:val="28"/>
        </w:rPr>
        <w:t>
      партия низковольтного оборудования – совокупность единиц низковольтного оборудования одного наименования и (или) обозначения, произведенных в течение определенного интервала времени в одних и тех же производственных условиях и сопровождаемых одним товаросопроводительным документом;</w:t>
      </w:r>
    </w:p>
    <w:bookmarkEnd w:id="47"/>
    <w:bookmarkStart w:name="z41" w:id="48"/>
    <w:p>
      <w:pPr>
        <w:spacing w:after="0"/>
        <w:ind w:left="0"/>
        <w:jc w:val="both"/>
      </w:pPr>
      <w:r>
        <w:rPr>
          <w:rFonts w:ascii="Times New Roman"/>
          <w:b w:val="false"/>
          <w:i w:val="false"/>
          <w:color w:val="000000"/>
          <w:sz w:val="28"/>
        </w:rPr>
        <w:t>
      применение по назначению – использование низковольтного оборудования в соответствии с назначением, указанным изготовителем на этом оборудовании и (или) в эксплуатационных документах;</w:t>
      </w:r>
    </w:p>
    <w:bookmarkEnd w:id="48"/>
    <w:bookmarkStart w:name="z42" w:id="49"/>
    <w:p>
      <w:pPr>
        <w:spacing w:after="0"/>
        <w:ind w:left="0"/>
        <w:jc w:val="both"/>
      </w:pPr>
      <w:r>
        <w:rPr>
          <w:rFonts w:ascii="Times New Roman"/>
          <w:b w:val="false"/>
          <w:i w:val="false"/>
          <w:color w:val="000000"/>
          <w:sz w:val="28"/>
        </w:rPr>
        <w:t>
      уполномоченное изготовителем лицо – юридическое или физическое лицо, зарегистрированное в установленном порядке государством-членом Таможенного союза, которое определено изготовителем на основании договора с ним для осуществления действий от его имени при подтверждении соответствия и размещении продукции на таможенной территории Союза, а также для возложения ответственности за несоответствие продукции требованиям технического регламента Таможенного союза;</w:t>
      </w:r>
    </w:p>
    <w:bookmarkEnd w:id="49"/>
    <w:bookmarkStart w:name="z43" w:id="50"/>
    <w:p>
      <w:pPr>
        <w:spacing w:after="0"/>
        <w:ind w:left="0"/>
        <w:jc w:val="both"/>
      </w:pPr>
      <w:r>
        <w:rPr>
          <w:rFonts w:ascii="Times New Roman"/>
          <w:b w:val="false"/>
          <w:i w:val="false"/>
          <w:color w:val="000000"/>
          <w:sz w:val="28"/>
        </w:rPr>
        <w:t>
      электрическое оборудование – оборудование, предназначенное для выработки, преобразования, передачи, распределения и использования электрической энергии, в том числе, как для непосредственного использования, так и встроенное в машины, механизмы, аппараты, приборы и другие изделия.</w:t>
      </w:r>
    </w:p>
    <w:bookmarkEnd w:id="50"/>
    <w:bookmarkStart w:name="z844" w:id="51"/>
    <w:p>
      <w:pPr>
        <w:spacing w:after="0"/>
        <w:ind w:left="0"/>
        <w:jc w:val="both"/>
      </w:pPr>
      <w:r>
        <w:rPr>
          <w:rFonts w:ascii="Times New Roman"/>
          <w:b w:val="false"/>
          <w:i w:val="false"/>
          <w:color w:val="000000"/>
          <w:sz w:val="28"/>
        </w:rPr>
        <w:t>
      электрическое оборудование бытового назначения –электрическое оборудование, предназначенное для применения потребителем (пользователем) в целях, не связанных с производственной, торговой или иной коммерческой деятельностью, в эксплуатационных документах на которое не содержится запрета на применение в быту.</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решением Совета Евразийской экономической комиссии от 10.06.2022 </w:t>
      </w:r>
      <w:r>
        <w:rPr>
          <w:rFonts w:ascii="Times New Roman"/>
          <w:b w:val="false"/>
          <w:i w:val="false"/>
          <w:color w:val="000000"/>
          <w:sz w:val="28"/>
        </w:rPr>
        <w:t>№ 90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Правила обращения на рынке</w:t>
      </w:r>
    </w:p>
    <w:bookmarkStart w:name="z45" w:id="52"/>
    <w:p>
      <w:pPr>
        <w:spacing w:after="0"/>
        <w:ind w:left="0"/>
        <w:jc w:val="both"/>
      </w:pPr>
      <w:r>
        <w:rPr>
          <w:rFonts w:ascii="Times New Roman"/>
          <w:b w:val="false"/>
          <w:i w:val="false"/>
          <w:color w:val="000000"/>
          <w:sz w:val="28"/>
        </w:rPr>
        <w:t>
      1. Низковольтное оборудование выпускается в обращение на рынке при его соответствии настоящему техническому регламенту Таможенного союза, а также другим техническим регламентам Союза (Таможенного союза), действие которых на него распространяется и при условии, что оно прошло подтверждение соответствия согласно статье 7 настоящего технического регламента Таможенного союза, а также согласно другим техническим регламентам Союза (Таможенного союза), действие которых на него распространяется.</w:t>
      </w:r>
    </w:p>
    <w:bookmarkEnd w:id="52"/>
    <w:bookmarkStart w:name="z46" w:id="53"/>
    <w:p>
      <w:pPr>
        <w:spacing w:after="0"/>
        <w:ind w:left="0"/>
        <w:jc w:val="both"/>
      </w:pPr>
      <w:r>
        <w:rPr>
          <w:rFonts w:ascii="Times New Roman"/>
          <w:b w:val="false"/>
          <w:i w:val="false"/>
          <w:color w:val="000000"/>
          <w:sz w:val="28"/>
        </w:rPr>
        <w:t>
      2. Низковольтное оборудование, соответствие которого требованиям настоящего технического регламента Таможенного союза не подтверждено, не должно быть маркировано единым знаком обращения продукции на рынке Союза членов Таможенного союза и не допускается к выпуску в обращение на рынке.</w:t>
      </w:r>
    </w:p>
    <w:bookmarkEnd w:id="53"/>
    <w:bookmarkStart w:name="z47" w:id="54"/>
    <w:p>
      <w:pPr>
        <w:spacing w:after="0"/>
        <w:ind w:left="0"/>
        <w:jc w:val="both"/>
      </w:pPr>
      <w:r>
        <w:rPr>
          <w:rFonts w:ascii="Times New Roman"/>
          <w:b w:val="false"/>
          <w:i w:val="false"/>
          <w:color w:val="000000"/>
          <w:sz w:val="28"/>
        </w:rPr>
        <w:t>
      3. Низковольтное оборудование, не маркированное единым знаком обращения на рынке государств-членов Таможенного союза, не допускается к выпуску в обращение на рынке.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решением Совета Евразийской экономической комиссии от 10.06.2022 </w:t>
      </w:r>
      <w:r>
        <w:rPr>
          <w:rFonts w:ascii="Times New Roman"/>
          <w:b w:val="false"/>
          <w:i w:val="false"/>
          <w:color w:val="000000"/>
          <w:sz w:val="28"/>
        </w:rPr>
        <w:t>№ 90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Требования безопасности</w:t>
      </w:r>
    </w:p>
    <w:bookmarkStart w:name="z49" w:id="55"/>
    <w:p>
      <w:pPr>
        <w:spacing w:after="0"/>
        <w:ind w:left="0"/>
        <w:jc w:val="both"/>
      </w:pPr>
      <w:r>
        <w:rPr>
          <w:rFonts w:ascii="Times New Roman"/>
          <w:b w:val="false"/>
          <w:i w:val="false"/>
          <w:color w:val="000000"/>
          <w:sz w:val="28"/>
        </w:rPr>
        <w:t>
      Низковольтное оборудование должно быть разработано и изготовлено таким образом, чтобы при применении его по назначению и выполнении требований к монтажу, эксплуатации (использованию), хранению, перевозке (транспортированию) и техническому обслуживанию это оборудование обеспечивало:</w:t>
      </w:r>
    </w:p>
    <w:bookmarkEnd w:id="55"/>
    <w:bookmarkStart w:name="z50" w:id="56"/>
    <w:p>
      <w:pPr>
        <w:spacing w:after="0"/>
        <w:ind w:left="0"/>
        <w:jc w:val="both"/>
      </w:pPr>
      <w:r>
        <w:rPr>
          <w:rFonts w:ascii="Times New Roman"/>
          <w:b w:val="false"/>
          <w:i w:val="false"/>
          <w:color w:val="000000"/>
          <w:sz w:val="28"/>
        </w:rPr>
        <w:t>
      необходимый уровень защиты от поражения электрическим током;</w:t>
      </w:r>
    </w:p>
    <w:bookmarkEnd w:id="56"/>
    <w:bookmarkStart w:name="z51" w:id="57"/>
    <w:p>
      <w:pPr>
        <w:spacing w:after="0"/>
        <w:ind w:left="0"/>
        <w:jc w:val="both"/>
      </w:pPr>
      <w:r>
        <w:rPr>
          <w:rFonts w:ascii="Times New Roman"/>
          <w:b w:val="false"/>
          <w:i w:val="false"/>
          <w:color w:val="000000"/>
          <w:sz w:val="28"/>
        </w:rPr>
        <w:t>
      отсутствие недопустимого риска возникновения повышенных температур, дуговых разрядов или излучений, которые могут привести к появлению опасностей;</w:t>
      </w:r>
    </w:p>
    <w:bookmarkEnd w:id="57"/>
    <w:bookmarkStart w:name="z52" w:id="58"/>
    <w:p>
      <w:pPr>
        <w:spacing w:after="0"/>
        <w:ind w:left="0"/>
        <w:jc w:val="both"/>
      </w:pPr>
      <w:r>
        <w:rPr>
          <w:rFonts w:ascii="Times New Roman"/>
          <w:b w:val="false"/>
          <w:i w:val="false"/>
          <w:color w:val="000000"/>
          <w:sz w:val="28"/>
        </w:rPr>
        <w:t>
      необходимый уровень защиты от травм движущимися и неподвижными частями низковольтного оборудования;</w:t>
      </w:r>
    </w:p>
    <w:bookmarkEnd w:id="58"/>
    <w:bookmarkStart w:name="z53" w:id="59"/>
    <w:p>
      <w:pPr>
        <w:spacing w:after="0"/>
        <w:ind w:left="0"/>
        <w:jc w:val="both"/>
      </w:pPr>
      <w:r>
        <w:rPr>
          <w:rFonts w:ascii="Times New Roman"/>
          <w:b w:val="false"/>
          <w:i w:val="false"/>
          <w:color w:val="000000"/>
          <w:sz w:val="28"/>
        </w:rPr>
        <w:t>
      необходимый уровень защиты от опасностей неэлектрического происхождения, возникающих при применении низковольтного оборудования, в том числе вызванных физическими, химическими или биологическими факторами;</w:t>
      </w:r>
    </w:p>
    <w:bookmarkEnd w:id="59"/>
    <w:bookmarkStart w:name="z54" w:id="60"/>
    <w:p>
      <w:pPr>
        <w:spacing w:after="0"/>
        <w:ind w:left="0"/>
        <w:jc w:val="both"/>
      </w:pPr>
      <w:r>
        <w:rPr>
          <w:rFonts w:ascii="Times New Roman"/>
          <w:b w:val="false"/>
          <w:i w:val="false"/>
          <w:color w:val="000000"/>
          <w:sz w:val="28"/>
        </w:rPr>
        <w:t>
      необходимый уровень изоляционной защиты;</w:t>
      </w:r>
    </w:p>
    <w:bookmarkEnd w:id="60"/>
    <w:bookmarkStart w:name="z55" w:id="61"/>
    <w:p>
      <w:pPr>
        <w:spacing w:after="0"/>
        <w:ind w:left="0"/>
        <w:jc w:val="both"/>
      </w:pPr>
      <w:r>
        <w:rPr>
          <w:rFonts w:ascii="Times New Roman"/>
          <w:b w:val="false"/>
          <w:i w:val="false"/>
          <w:color w:val="000000"/>
          <w:sz w:val="28"/>
        </w:rPr>
        <w:t>
      необходимый уровень механической и коммутационной износостойкости;</w:t>
      </w:r>
    </w:p>
    <w:bookmarkEnd w:id="61"/>
    <w:bookmarkStart w:name="z56" w:id="62"/>
    <w:p>
      <w:pPr>
        <w:spacing w:after="0"/>
        <w:ind w:left="0"/>
        <w:jc w:val="both"/>
      </w:pPr>
      <w:r>
        <w:rPr>
          <w:rFonts w:ascii="Times New Roman"/>
          <w:b w:val="false"/>
          <w:i w:val="false"/>
          <w:color w:val="000000"/>
          <w:sz w:val="28"/>
        </w:rPr>
        <w:t>
      необходимый уровень устойчивости к внешним воздействующим факторам, в том числе немеханического характера, при соответствующих климатических условиях внешней среды;</w:t>
      </w:r>
    </w:p>
    <w:bookmarkEnd w:id="62"/>
    <w:bookmarkStart w:name="z57" w:id="63"/>
    <w:p>
      <w:pPr>
        <w:spacing w:after="0"/>
        <w:ind w:left="0"/>
        <w:jc w:val="both"/>
      </w:pPr>
      <w:r>
        <w:rPr>
          <w:rFonts w:ascii="Times New Roman"/>
          <w:b w:val="false"/>
          <w:i w:val="false"/>
          <w:color w:val="000000"/>
          <w:sz w:val="28"/>
        </w:rPr>
        <w:t>
      отсутствие недопустимого риска при перегрузках, аварийных режимах и отказах, вызываемых влиянием внешних и внутренних воздействующих факторов;</w:t>
      </w:r>
    </w:p>
    <w:bookmarkEnd w:id="63"/>
    <w:bookmarkStart w:name="z58" w:id="64"/>
    <w:p>
      <w:pPr>
        <w:spacing w:after="0"/>
        <w:ind w:left="0"/>
        <w:jc w:val="both"/>
      </w:pPr>
      <w:r>
        <w:rPr>
          <w:rFonts w:ascii="Times New Roman"/>
          <w:b w:val="false"/>
          <w:i w:val="false"/>
          <w:color w:val="000000"/>
          <w:sz w:val="28"/>
        </w:rPr>
        <w:t>
      отсутствие недопустимого риска при подключении и (или) монтаже.</w:t>
      </w:r>
    </w:p>
    <w:bookmarkEnd w:id="64"/>
    <w:bookmarkStart w:name="z59" w:id="65"/>
    <w:p>
      <w:pPr>
        <w:spacing w:after="0"/>
        <w:ind w:left="0"/>
        <w:jc w:val="both"/>
      </w:pPr>
      <w:r>
        <w:rPr>
          <w:rFonts w:ascii="Times New Roman"/>
          <w:b w:val="false"/>
          <w:i w:val="false"/>
          <w:color w:val="000000"/>
          <w:sz w:val="28"/>
        </w:rPr>
        <w:t>
      Низковольтное оборудование должно быть разработано и изготовлено таким образом, чтобы оно не являлось источником возникновения пожара в нормальных и аварийных условиях работы.</w:t>
      </w:r>
    </w:p>
    <w:bookmarkEnd w:id="65"/>
    <w:bookmarkStart w:name="z60" w:id="66"/>
    <w:p>
      <w:pPr>
        <w:spacing w:after="0"/>
        <w:ind w:left="0"/>
        <w:jc w:val="both"/>
      </w:pPr>
      <w:r>
        <w:rPr>
          <w:rFonts w:ascii="Times New Roman"/>
          <w:b w:val="false"/>
          <w:i w:val="false"/>
          <w:color w:val="000000"/>
          <w:sz w:val="28"/>
        </w:rPr>
        <w:t>
      Потребителю (пользователю) должен быть предоставлен необходимый уровень информации для безопасного применения низковольтного оборудования по назначению.</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решением Совета Евразийской экономической комиссии от 10.06.2022 </w:t>
      </w:r>
      <w:r>
        <w:rPr>
          <w:rFonts w:ascii="Times New Roman"/>
          <w:b w:val="false"/>
          <w:i w:val="false"/>
          <w:color w:val="000000"/>
          <w:sz w:val="28"/>
        </w:rPr>
        <w:t>№ 90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Требования к маркировке и эксплуатационным документам</w:t>
      </w:r>
    </w:p>
    <w:bookmarkStart w:name="z62" w:id="67"/>
    <w:p>
      <w:pPr>
        <w:spacing w:after="0"/>
        <w:ind w:left="0"/>
        <w:jc w:val="both"/>
      </w:pPr>
      <w:r>
        <w:rPr>
          <w:rFonts w:ascii="Times New Roman"/>
          <w:b w:val="false"/>
          <w:i w:val="false"/>
          <w:color w:val="000000"/>
          <w:sz w:val="28"/>
        </w:rPr>
        <w:t>
      1. Наименование и (или) обозначение низковольтного оборудования, его основные параметры и характеристики, влияющие на безопасность, наименование и (или) товарный знак изготовителя, наименование страны, где изготовлено низковольтное оборудование, должны быть нанесены на низковольтное оборудование.</w:t>
      </w:r>
    </w:p>
    <w:bookmarkEnd w:id="67"/>
    <w:bookmarkStart w:name="z63" w:id="68"/>
    <w:p>
      <w:pPr>
        <w:spacing w:after="0"/>
        <w:ind w:left="0"/>
        <w:jc w:val="both"/>
      </w:pPr>
      <w:r>
        <w:rPr>
          <w:rFonts w:ascii="Times New Roman"/>
          <w:b w:val="false"/>
          <w:i w:val="false"/>
          <w:color w:val="000000"/>
          <w:sz w:val="28"/>
        </w:rPr>
        <w:t>
      При этом наименование изготовителя и (или) его товарный знак, наименование и обозначение низковольтного оборудования  должны быть также нанесены на упаковку.</w:t>
      </w:r>
    </w:p>
    <w:bookmarkEnd w:id="68"/>
    <w:bookmarkStart w:name="z64" w:id="69"/>
    <w:p>
      <w:pPr>
        <w:spacing w:after="0"/>
        <w:ind w:left="0"/>
        <w:jc w:val="both"/>
      </w:pPr>
      <w:r>
        <w:rPr>
          <w:rFonts w:ascii="Times New Roman"/>
          <w:b w:val="false"/>
          <w:i w:val="false"/>
          <w:color w:val="000000"/>
          <w:sz w:val="28"/>
        </w:rPr>
        <w:t>
      2. Если сведения, приведенные в пункте 1 настоящей статьи, невозможно нанести на низковольтное оборудование, то они могут указываться только в прилагаемых к данному оборудованию эксплуатационных документах. При этом наименование изготовителя и (или) его товарный знак, наименование и обозначение низковольтного оборудования  должны быть нанесены на упаковку.</w:t>
      </w:r>
    </w:p>
    <w:bookmarkEnd w:id="69"/>
    <w:bookmarkStart w:name="z65" w:id="70"/>
    <w:p>
      <w:pPr>
        <w:spacing w:after="0"/>
        <w:ind w:left="0"/>
        <w:jc w:val="both"/>
      </w:pPr>
      <w:r>
        <w:rPr>
          <w:rFonts w:ascii="Times New Roman"/>
          <w:b w:val="false"/>
          <w:i w:val="false"/>
          <w:color w:val="000000"/>
          <w:sz w:val="28"/>
        </w:rPr>
        <w:t>
      3. Маркировка низковольтного оборудования должна быть разборчивой, легко читаемой и нанесена на низковольтное оборудование в доступном для осмотра без разборки с применением инструмента месте.</w:t>
      </w:r>
    </w:p>
    <w:bookmarkEnd w:id="70"/>
    <w:bookmarkStart w:name="z66" w:id="71"/>
    <w:p>
      <w:pPr>
        <w:spacing w:after="0"/>
        <w:ind w:left="0"/>
        <w:jc w:val="both"/>
      </w:pPr>
      <w:r>
        <w:rPr>
          <w:rFonts w:ascii="Times New Roman"/>
          <w:b w:val="false"/>
          <w:i w:val="false"/>
          <w:color w:val="000000"/>
          <w:sz w:val="28"/>
        </w:rPr>
        <w:t>
      4. Эксплуатационные документы к низковольтному оборудованию должны содержать:</w:t>
      </w:r>
    </w:p>
    <w:bookmarkEnd w:id="71"/>
    <w:bookmarkStart w:name="z67" w:id="72"/>
    <w:p>
      <w:pPr>
        <w:spacing w:after="0"/>
        <w:ind w:left="0"/>
        <w:jc w:val="both"/>
      </w:pPr>
      <w:r>
        <w:rPr>
          <w:rFonts w:ascii="Times New Roman"/>
          <w:b w:val="false"/>
          <w:i w:val="false"/>
          <w:color w:val="000000"/>
          <w:sz w:val="28"/>
        </w:rPr>
        <w:t>
      информацию, перечисленную в пункте 1 настоящей статьи;</w:t>
      </w:r>
    </w:p>
    <w:bookmarkEnd w:id="72"/>
    <w:bookmarkStart w:name="z68" w:id="73"/>
    <w:p>
      <w:pPr>
        <w:spacing w:after="0"/>
        <w:ind w:left="0"/>
        <w:jc w:val="both"/>
      </w:pPr>
      <w:r>
        <w:rPr>
          <w:rFonts w:ascii="Times New Roman"/>
          <w:b w:val="false"/>
          <w:i w:val="false"/>
          <w:color w:val="000000"/>
          <w:sz w:val="28"/>
        </w:rPr>
        <w:t>
      информацию о назначении низковольтного оборудования;</w:t>
      </w:r>
    </w:p>
    <w:bookmarkEnd w:id="73"/>
    <w:bookmarkStart w:name="z69" w:id="74"/>
    <w:p>
      <w:pPr>
        <w:spacing w:after="0"/>
        <w:ind w:left="0"/>
        <w:jc w:val="both"/>
      </w:pPr>
      <w:r>
        <w:rPr>
          <w:rFonts w:ascii="Times New Roman"/>
          <w:b w:val="false"/>
          <w:i w:val="false"/>
          <w:color w:val="000000"/>
          <w:sz w:val="28"/>
        </w:rPr>
        <w:t>
      характеристики и параметры;</w:t>
      </w:r>
    </w:p>
    <w:bookmarkEnd w:id="74"/>
    <w:bookmarkStart w:name="z70" w:id="75"/>
    <w:p>
      <w:pPr>
        <w:spacing w:after="0"/>
        <w:ind w:left="0"/>
        <w:jc w:val="both"/>
      </w:pPr>
      <w:r>
        <w:rPr>
          <w:rFonts w:ascii="Times New Roman"/>
          <w:b w:val="false"/>
          <w:i w:val="false"/>
          <w:color w:val="000000"/>
          <w:sz w:val="28"/>
        </w:rPr>
        <w:t>
      правила и условия безопасной эксплуатации (использования);</w:t>
      </w:r>
    </w:p>
    <w:bookmarkEnd w:id="75"/>
    <w:bookmarkStart w:name="z71" w:id="76"/>
    <w:p>
      <w:pPr>
        <w:spacing w:after="0"/>
        <w:ind w:left="0"/>
        <w:jc w:val="both"/>
      </w:pPr>
      <w:r>
        <w:rPr>
          <w:rFonts w:ascii="Times New Roman"/>
          <w:b w:val="false"/>
          <w:i w:val="false"/>
          <w:color w:val="000000"/>
          <w:sz w:val="28"/>
        </w:rPr>
        <w:t>
      правила и условия монтажа, хранения, перевозки (транспортирования), реализации и утилизации (при необходимости);</w:t>
      </w:r>
    </w:p>
    <w:bookmarkEnd w:id="76"/>
    <w:bookmarkStart w:name="z72" w:id="77"/>
    <w:p>
      <w:pPr>
        <w:spacing w:after="0"/>
        <w:ind w:left="0"/>
        <w:jc w:val="both"/>
      </w:pPr>
      <w:r>
        <w:rPr>
          <w:rFonts w:ascii="Times New Roman"/>
          <w:b w:val="false"/>
          <w:i w:val="false"/>
          <w:color w:val="000000"/>
          <w:sz w:val="28"/>
        </w:rPr>
        <w:t>
      информацию о мерах, которые следует предпринять при обнаружении неисправности этого оборудования;</w:t>
      </w:r>
    </w:p>
    <w:bookmarkEnd w:id="77"/>
    <w:bookmarkStart w:name="z73" w:id="78"/>
    <w:p>
      <w:pPr>
        <w:spacing w:after="0"/>
        <w:ind w:left="0"/>
        <w:jc w:val="both"/>
      </w:pPr>
      <w:r>
        <w:rPr>
          <w:rFonts w:ascii="Times New Roman"/>
          <w:b w:val="false"/>
          <w:i w:val="false"/>
          <w:color w:val="000000"/>
          <w:sz w:val="28"/>
        </w:rPr>
        <w:t>
      наименование и местонахождение изготовителя (уполномоченного изготовителем лица), импортера, информацию для связи с ними;</w:t>
      </w:r>
    </w:p>
    <w:bookmarkEnd w:id="78"/>
    <w:bookmarkStart w:name="z74" w:id="79"/>
    <w:p>
      <w:pPr>
        <w:spacing w:after="0"/>
        <w:ind w:left="0"/>
        <w:jc w:val="both"/>
      </w:pPr>
      <w:r>
        <w:rPr>
          <w:rFonts w:ascii="Times New Roman"/>
          <w:b w:val="false"/>
          <w:i w:val="false"/>
          <w:color w:val="000000"/>
          <w:sz w:val="28"/>
        </w:rPr>
        <w:t>
      месяц и год изготовления низковольтного оборудования и (или) информацию о месте нанесения и способе определения года изготовления.</w:t>
      </w:r>
    </w:p>
    <w:bookmarkEnd w:id="79"/>
    <w:bookmarkStart w:name="z75" w:id="80"/>
    <w:p>
      <w:pPr>
        <w:spacing w:after="0"/>
        <w:ind w:left="0"/>
        <w:jc w:val="both"/>
      </w:pPr>
      <w:r>
        <w:rPr>
          <w:rFonts w:ascii="Times New Roman"/>
          <w:b w:val="false"/>
          <w:i w:val="false"/>
          <w:color w:val="000000"/>
          <w:sz w:val="28"/>
        </w:rPr>
        <w:t>
      5. Эксплуатационные документы выполняются на русском языке и при наличии соответствующих требований в законодательстве государства – члена Союза на государственном языке (государственных языках) государства – члена Союза, на территории которого реализуется продукция. Буквенные товарные знаки, имена собственные, названия населенных пунктов и другие наименования и реквизиты в эксплуатационных документах могут приводиться на других языках. Единицы измерения могут приводиться с использованием их международного обозначения.</w:t>
      </w:r>
    </w:p>
    <w:bookmarkEnd w:id="80"/>
    <w:bookmarkStart w:name="z845" w:id="81"/>
    <w:p>
      <w:pPr>
        <w:spacing w:after="0"/>
        <w:ind w:left="0"/>
        <w:jc w:val="both"/>
      </w:pPr>
      <w:r>
        <w:rPr>
          <w:rFonts w:ascii="Times New Roman"/>
          <w:b w:val="false"/>
          <w:i w:val="false"/>
          <w:color w:val="000000"/>
          <w:sz w:val="28"/>
        </w:rPr>
        <w:t>
      Сведения о низковольтном оборудовании бытового назначения, приведенные в пункте 4 настоящей статьи, должны быть представлены на бумажном носителе. К низковольтному оборудованию бытового назначения может быть приложен комплект эксплуатационных документов на электронных носителях.</w:t>
      </w:r>
    </w:p>
    <w:bookmarkEnd w:id="81"/>
    <w:bookmarkStart w:name="z846" w:id="82"/>
    <w:p>
      <w:pPr>
        <w:spacing w:after="0"/>
        <w:ind w:left="0"/>
        <w:jc w:val="both"/>
      </w:pPr>
      <w:r>
        <w:rPr>
          <w:rFonts w:ascii="Times New Roman"/>
          <w:b w:val="false"/>
          <w:i w:val="false"/>
          <w:color w:val="000000"/>
          <w:sz w:val="28"/>
        </w:rPr>
        <w:t>
      Эксплуатационные документы, входящие в комплект низковольтного оборудования небытового назначения, могут быть выполнены только на электронных носителях.</w:t>
      </w:r>
    </w:p>
    <w:bookmarkEnd w:id="82"/>
    <w:bookmarkStart w:name="z847" w:id="83"/>
    <w:p>
      <w:pPr>
        <w:spacing w:after="0"/>
        <w:ind w:left="0"/>
        <w:jc w:val="both"/>
      </w:pPr>
      <w:r>
        <w:rPr>
          <w:rFonts w:ascii="Times New Roman"/>
          <w:b w:val="false"/>
          <w:i w:val="false"/>
          <w:color w:val="000000"/>
          <w:sz w:val="28"/>
        </w:rPr>
        <w:t>
      Если объем сведений, предусмотренных пунктом 4 настоящей статьи, позволяет, то эксплуатационные документы допускается не составлять, а сведения указывать на самом оборудовании или на его упаковке.</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решением Совета Евразийской экономической комиссии от 10.06.2022 </w:t>
      </w:r>
      <w:r>
        <w:rPr>
          <w:rFonts w:ascii="Times New Roman"/>
          <w:b w:val="false"/>
          <w:i w:val="false"/>
          <w:color w:val="000000"/>
          <w:sz w:val="28"/>
        </w:rPr>
        <w:t>№ 90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Обеспечение соответствия требованиям безопасности</w:t>
      </w:r>
    </w:p>
    <w:bookmarkStart w:name="z78" w:id="84"/>
    <w:p>
      <w:pPr>
        <w:spacing w:after="0"/>
        <w:ind w:left="0"/>
        <w:jc w:val="both"/>
      </w:pPr>
      <w:r>
        <w:rPr>
          <w:rFonts w:ascii="Times New Roman"/>
          <w:b w:val="false"/>
          <w:i w:val="false"/>
          <w:color w:val="000000"/>
          <w:sz w:val="28"/>
        </w:rPr>
        <w:t>
      1. Соответствие низковольтного оборудования настоящему техническому регламенту Таможенного союза обеспечивается выполнением его требований безопасности непосредственно либо выполнением требований стандартов,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w:t>
      </w:r>
    </w:p>
    <w:bookmarkEnd w:id="84"/>
    <w:bookmarkStart w:name="z79" w:id="85"/>
    <w:p>
      <w:pPr>
        <w:spacing w:after="0"/>
        <w:ind w:left="0"/>
        <w:jc w:val="both"/>
      </w:pPr>
      <w:r>
        <w:rPr>
          <w:rFonts w:ascii="Times New Roman"/>
          <w:b w:val="false"/>
          <w:i w:val="false"/>
          <w:color w:val="000000"/>
          <w:sz w:val="28"/>
        </w:rPr>
        <w:t>
      2. Методы исследований (испытаний) и измерений низковольтного оборудования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 соответствия продукции.</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решением Совета Евразийской экономической комиссии от 10.06.2022 </w:t>
      </w:r>
      <w:r>
        <w:rPr>
          <w:rFonts w:ascii="Times New Roman"/>
          <w:b w:val="false"/>
          <w:i w:val="false"/>
          <w:color w:val="000000"/>
          <w:sz w:val="28"/>
        </w:rPr>
        <w:t>№ 90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Подтверждение соответствия</w:t>
      </w:r>
    </w:p>
    <w:bookmarkStart w:name="z81" w:id="86"/>
    <w:p>
      <w:pPr>
        <w:spacing w:after="0"/>
        <w:ind w:left="0"/>
        <w:jc w:val="both"/>
      </w:pPr>
      <w:r>
        <w:rPr>
          <w:rFonts w:ascii="Times New Roman"/>
          <w:b w:val="false"/>
          <w:i w:val="false"/>
          <w:color w:val="000000"/>
          <w:sz w:val="28"/>
        </w:rPr>
        <w:t>
      1. Перед выпуском в обращение на рынке низковольтное оборудование должно пройти подтверждение соответствия требованиям безопасности настоящего технического регламента Таможенного союза.</w:t>
      </w:r>
    </w:p>
    <w:bookmarkEnd w:id="86"/>
    <w:bookmarkStart w:name="z82" w:id="87"/>
    <w:p>
      <w:pPr>
        <w:spacing w:after="0"/>
        <w:ind w:left="0"/>
        <w:jc w:val="both"/>
      </w:pPr>
      <w:r>
        <w:rPr>
          <w:rFonts w:ascii="Times New Roman"/>
          <w:b w:val="false"/>
          <w:i w:val="false"/>
          <w:color w:val="000000"/>
          <w:sz w:val="28"/>
        </w:rPr>
        <w:t>
      Подтверждение соответствия низковольтного оборудования осуществляется по схемам в соответствии с Положением о порядке применения типовых схем оценки (подтверждения) соответствия в технических регламентах Таможенного союза, утвержденным Комиссией Таможенного союза (далее – Комиссия).</w:t>
      </w:r>
    </w:p>
    <w:bookmarkEnd w:id="87"/>
    <w:bookmarkStart w:name="z83" w:id="88"/>
    <w:p>
      <w:pPr>
        <w:spacing w:after="0"/>
        <w:ind w:left="0"/>
        <w:jc w:val="both"/>
      </w:pPr>
      <w:r>
        <w:rPr>
          <w:rFonts w:ascii="Times New Roman"/>
          <w:b w:val="false"/>
          <w:i w:val="false"/>
          <w:color w:val="000000"/>
          <w:sz w:val="28"/>
        </w:rPr>
        <w:t>
      2. Низковольтное оборудование, включенное в Перечень, приведенный в приложении к настоящему техническому регламенту Таможенного союза, подлежит подтверждению соответствия в форме сертификации (схемы 1с, 3с, 4с).</w:t>
      </w:r>
    </w:p>
    <w:bookmarkEnd w:id="88"/>
    <w:bookmarkStart w:name="z84" w:id="89"/>
    <w:p>
      <w:pPr>
        <w:spacing w:after="0"/>
        <w:ind w:left="0"/>
        <w:jc w:val="both"/>
      </w:pPr>
      <w:r>
        <w:rPr>
          <w:rFonts w:ascii="Times New Roman"/>
          <w:b w:val="false"/>
          <w:i w:val="false"/>
          <w:color w:val="000000"/>
          <w:sz w:val="28"/>
        </w:rPr>
        <w:t>
      Низковольтное оборудование, не включенное в указанный Перечень, подлежит подтверждению соответствия в форме декларирования соответствия (схемы 1д, 2д, 3д, 4д, 6д). Выбор схемы декларирования соответствия низковольтного оборудования, не включенного в Перечень, осуществляется изготовителем (уполномоченным изготовителем лицом), импортером.</w:t>
      </w:r>
    </w:p>
    <w:bookmarkEnd w:id="89"/>
    <w:bookmarkStart w:name="z85" w:id="90"/>
    <w:p>
      <w:pPr>
        <w:spacing w:after="0"/>
        <w:ind w:left="0"/>
        <w:jc w:val="both"/>
      </w:pPr>
      <w:r>
        <w:rPr>
          <w:rFonts w:ascii="Times New Roman"/>
          <w:b w:val="false"/>
          <w:i w:val="false"/>
          <w:color w:val="000000"/>
          <w:sz w:val="28"/>
        </w:rPr>
        <w:t>
      По решению изготовителя (уполномоченного изготовителем лица), импортера подтверждение соответствия низковольтного оборудования, не включенного в Перечень, может осуществляться в форме сертификации в соответствии с пунктом 5 настоящей статьи.</w:t>
      </w:r>
    </w:p>
    <w:bookmarkEnd w:id="90"/>
    <w:bookmarkStart w:name="z86" w:id="91"/>
    <w:p>
      <w:pPr>
        <w:spacing w:after="0"/>
        <w:ind w:left="0"/>
        <w:jc w:val="both"/>
      </w:pPr>
      <w:r>
        <w:rPr>
          <w:rFonts w:ascii="Times New Roman"/>
          <w:b w:val="false"/>
          <w:i w:val="false"/>
          <w:color w:val="000000"/>
          <w:sz w:val="28"/>
        </w:rPr>
        <w:t>
      В случае неприменения стандартов, указанных в пункте 1 статьи 6 настоящего технического регламента Таможенного союза, или при их отсутствии, подтверждение соответствия низковольтного оборудования осуществляется в форме сертификации (схемы 1с, 3с, 4с) в соответствии с пунктом 10 настоящей статьи.</w:t>
      </w:r>
    </w:p>
    <w:bookmarkEnd w:id="91"/>
    <w:bookmarkStart w:name="z87" w:id="92"/>
    <w:p>
      <w:pPr>
        <w:spacing w:after="0"/>
        <w:ind w:left="0"/>
        <w:jc w:val="both"/>
      </w:pPr>
      <w:r>
        <w:rPr>
          <w:rFonts w:ascii="Times New Roman"/>
          <w:b w:val="false"/>
          <w:i w:val="false"/>
          <w:color w:val="000000"/>
          <w:sz w:val="28"/>
        </w:rPr>
        <w:t>
      3. Сертификация низковольтного оборудования, выпускаемого серийно, осуществляется по схеме 1с. Низковольтное оборудование для сертификации представляет изготовитель (уполномоченное изготовителем лицо).</w:t>
      </w:r>
    </w:p>
    <w:bookmarkEnd w:id="92"/>
    <w:bookmarkStart w:name="z88" w:id="93"/>
    <w:p>
      <w:pPr>
        <w:spacing w:after="0"/>
        <w:ind w:left="0"/>
        <w:jc w:val="both"/>
      </w:pPr>
      <w:r>
        <w:rPr>
          <w:rFonts w:ascii="Times New Roman"/>
          <w:b w:val="false"/>
          <w:i w:val="false"/>
          <w:color w:val="000000"/>
          <w:sz w:val="28"/>
        </w:rPr>
        <w:t>
      Сертификация партии низковольтного оборудования осуществляется по схеме 3с, единичного изделия – по схеме 4с. Партию низковольтного оборудования (единичное изделие), изготовленного на таможенной территории Союза, представляет изготовитель, партию низковольтного оборудования (единичное изделие), ввозимую на таможеную территорию Союза, представляет импортер или изготовитель (уполномоченное изготовителем лицо).</w:t>
      </w:r>
    </w:p>
    <w:bookmarkEnd w:id="93"/>
    <w:bookmarkStart w:name="z89" w:id="94"/>
    <w:p>
      <w:pPr>
        <w:spacing w:after="0"/>
        <w:ind w:left="0"/>
        <w:jc w:val="both"/>
      </w:pPr>
      <w:r>
        <w:rPr>
          <w:rFonts w:ascii="Times New Roman"/>
          <w:b w:val="false"/>
          <w:i w:val="false"/>
          <w:color w:val="000000"/>
          <w:sz w:val="28"/>
        </w:rPr>
        <w:t>
      4. Сертификация низковольтного оборудования проводится аккредитованным органом по сертификации (оценке (подтверждению) соответствия), включенным в единый реестр органов по оценке соответствия Союза.</w:t>
      </w:r>
    </w:p>
    <w:bookmarkEnd w:id="94"/>
    <w:bookmarkStart w:name="z90" w:id="95"/>
    <w:p>
      <w:pPr>
        <w:spacing w:after="0"/>
        <w:ind w:left="0"/>
        <w:jc w:val="both"/>
      </w:pPr>
      <w:r>
        <w:rPr>
          <w:rFonts w:ascii="Times New Roman"/>
          <w:b w:val="false"/>
          <w:i w:val="false"/>
          <w:color w:val="000000"/>
          <w:sz w:val="28"/>
        </w:rPr>
        <w:t>
      Испытания в целях сертификации проводит аккредитованная испытательная лаборатория (центр), включенная в единый реестр органов по оценке соответствия Союза.</w:t>
      </w:r>
    </w:p>
    <w:bookmarkEnd w:id="95"/>
    <w:bookmarkStart w:name="z91" w:id="96"/>
    <w:p>
      <w:pPr>
        <w:spacing w:after="0"/>
        <w:ind w:left="0"/>
        <w:jc w:val="both"/>
      </w:pPr>
      <w:r>
        <w:rPr>
          <w:rFonts w:ascii="Times New Roman"/>
          <w:b w:val="false"/>
          <w:i w:val="false"/>
          <w:color w:val="000000"/>
          <w:sz w:val="28"/>
        </w:rPr>
        <w:t>
      5. При проведении сертификации низковольтного оборудования (схемы 1с, 3с, 4с):</w:t>
      </w:r>
    </w:p>
    <w:bookmarkEnd w:id="96"/>
    <w:bookmarkStart w:name="z92" w:id="97"/>
    <w:p>
      <w:pPr>
        <w:spacing w:after="0"/>
        <w:ind w:left="0"/>
        <w:jc w:val="both"/>
      </w:pPr>
      <w:r>
        <w:rPr>
          <w:rFonts w:ascii="Times New Roman"/>
          <w:b w:val="false"/>
          <w:i w:val="false"/>
          <w:color w:val="000000"/>
          <w:sz w:val="28"/>
        </w:rPr>
        <w:t>
      5.1. изготовитель (уполномоченное изготовителем лицо), импортер предоставляет органу по сертификации (оценке (подтверждению) соответствия) комплект документов на низковольтное оборудование, подтверждающий соответствие низковольтного оборудования требованиям безопасности настоящего технического регламента Таможенного союза, который включает:</w:t>
      </w:r>
    </w:p>
    <w:bookmarkEnd w:id="97"/>
    <w:bookmarkStart w:name="z93" w:id="98"/>
    <w:p>
      <w:pPr>
        <w:spacing w:after="0"/>
        <w:ind w:left="0"/>
        <w:jc w:val="both"/>
      </w:pPr>
      <w:r>
        <w:rPr>
          <w:rFonts w:ascii="Times New Roman"/>
          <w:b w:val="false"/>
          <w:i w:val="false"/>
          <w:color w:val="000000"/>
          <w:sz w:val="28"/>
        </w:rPr>
        <w:t>
      технические условия (при наличии);</w:t>
      </w:r>
    </w:p>
    <w:bookmarkEnd w:id="98"/>
    <w:bookmarkStart w:name="z94" w:id="99"/>
    <w:p>
      <w:pPr>
        <w:spacing w:after="0"/>
        <w:ind w:left="0"/>
        <w:jc w:val="both"/>
      </w:pPr>
      <w:r>
        <w:rPr>
          <w:rFonts w:ascii="Times New Roman"/>
          <w:b w:val="false"/>
          <w:i w:val="false"/>
          <w:color w:val="000000"/>
          <w:sz w:val="28"/>
        </w:rPr>
        <w:t>
      эксплуатационные документы;</w:t>
      </w:r>
    </w:p>
    <w:bookmarkEnd w:id="99"/>
    <w:bookmarkStart w:name="z95" w:id="100"/>
    <w:p>
      <w:pPr>
        <w:spacing w:after="0"/>
        <w:ind w:left="0"/>
        <w:jc w:val="both"/>
      </w:pPr>
      <w:r>
        <w:rPr>
          <w:rFonts w:ascii="Times New Roman"/>
          <w:b w:val="false"/>
          <w:i w:val="false"/>
          <w:color w:val="000000"/>
          <w:sz w:val="28"/>
        </w:rPr>
        <w:t>
      перечень стандартов, требованиям которых должно соответствовать данное низковольтное оборудование из Перечня стандартов, указанных в пункте 1 статьи 6 настоящего технического регламента Таможенного союза;</w:t>
      </w:r>
    </w:p>
    <w:bookmarkEnd w:id="100"/>
    <w:bookmarkStart w:name="z96" w:id="101"/>
    <w:p>
      <w:pPr>
        <w:spacing w:after="0"/>
        <w:ind w:left="0"/>
        <w:jc w:val="both"/>
      </w:pPr>
      <w:r>
        <w:rPr>
          <w:rFonts w:ascii="Times New Roman"/>
          <w:b w:val="false"/>
          <w:i w:val="false"/>
          <w:color w:val="000000"/>
          <w:sz w:val="28"/>
        </w:rPr>
        <w:t>
      контракт (договор на поставку) или товаросопроводительную документацию (для партии низковольтного оборудования (единичного изделия) (схемы 3с, 4с);</w:t>
      </w:r>
    </w:p>
    <w:bookmarkEnd w:id="101"/>
    <w:bookmarkStart w:name="z97" w:id="102"/>
    <w:p>
      <w:pPr>
        <w:spacing w:after="0"/>
        <w:ind w:left="0"/>
        <w:jc w:val="both"/>
      </w:pPr>
      <w:r>
        <w:rPr>
          <w:rFonts w:ascii="Times New Roman"/>
          <w:b w:val="false"/>
          <w:i w:val="false"/>
          <w:color w:val="000000"/>
          <w:sz w:val="28"/>
        </w:rPr>
        <w:t>
      5.2. Изготовитель предпринимает все необходимые меры, чтобы процесс производства был стабильным и обеспечивал соответствие изготавливаемого низковольтного оборудования требованиям настоящего технического регламента Таможенного союза;</w:t>
      </w:r>
    </w:p>
    <w:bookmarkEnd w:id="102"/>
    <w:bookmarkStart w:name="z98" w:id="103"/>
    <w:p>
      <w:pPr>
        <w:spacing w:after="0"/>
        <w:ind w:left="0"/>
        <w:jc w:val="both"/>
      </w:pPr>
      <w:r>
        <w:rPr>
          <w:rFonts w:ascii="Times New Roman"/>
          <w:b w:val="false"/>
          <w:i w:val="false"/>
          <w:color w:val="000000"/>
          <w:sz w:val="28"/>
        </w:rPr>
        <w:t>
      5.3. орган по сертификации (оценке (подтверждению) соответствия):</w:t>
      </w:r>
    </w:p>
    <w:bookmarkEnd w:id="103"/>
    <w:bookmarkStart w:name="z99" w:id="104"/>
    <w:p>
      <w:pPr>
        <w:spacing w:after="0"/>
        <w:ind w:left="0"/>
        <w:jc w:val="both"/>
      </w:pPr>
      <w:r>
        <w:rPr>
          <w:rFonts w:ascii="Times New Roman"/>
          <w:b w:val="false"/>
          <w:i w:val="false"/>
          <w:color w:val="000000"/>
          <w:sz w:val="28"/>
        </w:rPr>
        <w:t>
      5.3.1. осуществляет отбор образца (образцов);</w:t>
      </w:r>
    </w:p>
    <w:bookmarkEnd w:id="104"/>
    <w:bookmarkStart w:name="z100" w:id="105"/>
    <w:p>
      <w:pPr>
        <w:spacing w:after="0"/>
        <w:ind w:left="0"/>
        <w:jc w:val="both"/>
      </w:pPr>
      <w:r>
        <w:rPr>
          <w:rFonts w:ascii="Times New Roman"/>
          <w:b w:val="false"/>
          <w:i w:val="false"/>
          <w:color w:val="000000"/>
          <w:sz w:val="28"/>
        </w:rPr>
        <w:t>
      5.3.2. проводит идентификацию низковольтного оборудования путем установления тождественности его характеристик признакам, установленным в статье 1 настоящего технического регламента Таможенного союза, положениям, установленным статьей 5 настоящего технического регламента Таможенного союза, и документам, перечисленным в подпункте 5.1 пункта 5 настоящей статьи;</w:t>
      </w:r>
    </w:p>
    <w:bookmarkEnd w:id="105"/>
    <w:bookmarkStart w:name="z101" w:id="106"/>
    <w:p>
      <w:pPr>
        <w:spacing w:after="0"/>
        <w:ind w:left="0"/>
        <w:jc w:val="both"/>
      </w:pPr>
      <w:r>
        <w:rPr>
          <w:rFonts w:ascii="Times New Roman"/>
          <w:b w:val="false"/>
          <w:i w:val="false"/>
          <w:color w:val="000000"/>
          <w:sz w:val="28"/>
        </w:rPr>
        <w:t>
      5.3.3. организует проведение испытаний образца (образцов) низковольтного оборудования на соответствие требованиям стандартов из Перечня стандартов, указанных в пункте 1 статьи 6 настоящего технического регламента Таможенного союза, и проводит анализ протокола (протоколов) испытаний;</w:t>
      </w:r>
    </w:p>
    <w:bookmarkEnd w:id="106"/>
    <w:bookmarkStart w:name="z102" w:id="107"/>
    <w:p>
      <w:pPr>
        <w:spacing w:after="0"/>
        <w:ind w:left="0"/>
        <w:jc w:val="both"/>
      </w:pPr>
      <w:r>
        <w:rPr>
          <w:rFonts w:ascii="Times New Roman"/>
          <w:b w:val="false"/>
          <w:i w:val="false"/>
          <w:color w:val="000000"/>
          <w:sz w:val="28"/>
        </w:rPr>
        <w:t>
      5.3.4. проводит анализ состояния производства (схема 1с).</w:t>
      </w:r>
    </w:p>
    <w:bookmarkEnd w:id="107"/>
    <w:bookmarkStart w:name="z103" w:id="108"/>
    <w:p>
      <w:pPr>
        <w:spacing w:after="0"/>
        <w:ind w:left="0"/>
        <w:jc w:val="both"/>
      </w:pPr>
      <w:r>
        <w:rPr>
          <w:rFonts w:ascii="Times New Roman"/>
          <w:b w:val="false"/>
          <w:i w:val="false"/>
          <w:color w:val="000000"/>
          <w:sz w:val="28"/>
        </w:rPr>
        <w:t>
      При наличии у изготовителя сертифицированной системы менеджмента качества производства или разработки и производства низковольтного оборудования оценивает возможность данной системы обеспечивать стабильный выпуск сертифицируемого низковольтного оборудования, соответствующего требованиям настоящего технического регламента Таможенного союза;</w:t>
      </w:r>
    </w:p>
    <w:bookmarkEnd w:id="108"/>
    <w:bookmarkStart w:name="z104" w:id="109"/>
    <w:p>
      <w:pPr>
        <w:spacing w:after="0"/>
        <w:ind w:left="0"/>
        <w:jc w:val="both"/>
      </w:pPr>
      <w:r>
        <w:rPr>
          <w:rFonts w:ascii="Times New Roman"/>
          <w:b w:val="false"/>
          <w:i w:val="false"/>
          <w:color w:val="000000"/>
          <w:sz w:val="28"/>
        </w:rPr>
        <w:t>
      5.3.5. выдает сертификат соответствия по единой форме, утвержденной Комиссией. Срок действия сертификата соответствия для низковольтного оборудования, выпускаемого серийно, – не более 5 лет, для партии низковольтного оборудования (единичного изделия) срок действия сертификата соответствия не устанавливается;</w:t>
      </w:r>
    </w:p>
    <w:bookmarkEnd w:id="109"/>
    <w:bookmarkStart w:name="z105" w:id="110"/>
    <w:p>
      <w:pPr>
        <w:spacing w:after="0"/>
        <w:ind w:left="0"/>
        <w:jc w:val="both"/>
      </w:pPr>
      <w:r>
        <w:rPr>
          <w:rFonts w:ascii="Times New Roman"/>
          <w:b w:val="false"/>
          <w:i w:val="false"/>
          <w:color w:val="000000"/>
          <w:sz w:val="28"/>
        </w:rPr>
        <w:t>
      5.4. изготовитель (уполномоченное изготовителем лицо), импортер:</w:t>
      </w:r>
    </w:p>
    <w:bookmarkEnd w:id="110"/>
    <w:bookmarkStart w:name="z106" w:id="111"/>
    <w:p>
      <w:pPr>
        <w:spacing w:after="0"/>
        <w:ind w:left="0"/>
        <w:jc w:val="both"/>
      </w:pPr>
      <w:r>
        <w:rPr>
          <w:rFonts w:ascii="Times New Roman"/>
          <w:b w:val="false"/>
          <w:i w:val="false"/>
          <w:color w:val="000000"/>
          <w:sz w:val="28"/>
        </w:rPr>
        <w:t>
      5.4.1. наносит единый знак обращения продукции на рынке Союза членов Таможенного союза;</w:t>
      </w:r>
    </w:p>
    <w:bookmarkEnd w:id="111"/>
    <w:bookmarkStart w:name="z107" w:id="112"/>
    <w:p>
      <w:pPr>
        <w:spacing w:after="0"/>
        <w:ind w:left="0"/>
        <w:jc w:val="both"/>
      </w:pPr>
      <w:r>
        <w:rPr>
          <w:rFonts w:ascii="Times New Roman"/>
          <w:b w:val="false"/>
          <w:i w:val="false"/>
          <w:color w:val="000000"/>
          <w:sz w:val="28"/>
        </w:rPr>
        <w:t>
      5.4.2. формирует после завершения подтверждения соответствия комплект документов на низковольтное оборудование, в который включает:</w:t>
      </w:r>
    </w:p>
    <w:bookmarkEnd w:id="112"/>
    <w:bookmarkStart w:name="z108" w:id="113"/>
    <w:p>
      <w:pPr>
        <w:spacing w:after="0"/>
        <w:ind w:left="0"/>
        <w:jc w:val="both"/>
      </w:pPr>
      <w:r>
        <w:rPr>
          <w:rFonts w:ascii="Times New Roman"/>
          <w:b w:val="false"/>
          <w:i w:val="false"/>
          <w:color w:val="000000"/>
          <w:sz w:val="28"/>
        </w:rPr>
        <w:t>
      документы, предусмотренные в подпункте 5.1 пункта 5 настоящей статьи;</w:t>
      </w:r>
    </w:p>
    <w:bookmarkEnd w:id="113"/>
    <w:bookmarkStart w:name="z109" w:id="114"/>
    <w:p>
      <w:pPr>
        <w:spacing w:after="0"/>
        <w:ind w:left="0"/>
        <w:jc w:val="both"/>
      </w:pPr>
      <w:r>
        <w:rPr>
          <w:rFonts w:ascii="Times New Roman"/>
          <w:b w:val="false"/>
          <w:i w:val="false"/>
          <w:color w:val="000000"/>
          <w:sz w:val="28"/>
        </w:rPr>
        <w:t>
      протокол (протоколы) испытаний;</w:t>
      </w:r>
    </w:p>
    <w:bookmarkEnd w:id="114"/>
    <w:bookmarkStart w:name="z110" w:id="115"/>
    <w:p>
      <w:pPr>
        <w:spacing w:after="0"/>
        <w:ind w:left="0"/>
        <w:jc w:val="both"/>
      </w:pPr>
      <w:r>
        <w:rPr>
          <w:rFonts w:ascii="Times New Roman"/>
          <w:b w:val="false"/>
          <w:i w:val="false"/>
          <w:color w:val="000000"/>
          <w:sz w:val="28"/>
        </w:rPr>
        <w:t>
      результаты анализа состояния производства;</w:t>
      </w:r>
    </w:p>
    <w:bookmarkEnd w:id="115"/>
    <w:bookmarkStart w:name="z111" w:id="116"/>
    <w:p>
      <w:pPr>
        <w:spacing w:after="0"/>
        <w:ind w:left="0"/>
        <w:jc w:val="both"/>
      </w:pPr>
      <w:r>
        <w:rPr>
          <w:rFonts w:ascii="Times New Roman"/>
          <w:b w:val="false"/>
          <w:i w:val="false"/>
          <w:color w:val="000000"/>
          <w:sz w:val="28"/>
        </w:rPr>
        <w:t>
      сертификат соответствия.</w:t>
      </w:r>
    </w:p>
    <w:bookmarkEnd w:id="116"/>
    <w:bookmarkStart w:name="z112" w:id="117"/>
    <w:p>
      <w:pPr>
        <w:spacing w:after="0"/>
        <w:ind w:left="0"/>
        <w:jc w:val="both"/>
      </w:pPr>
      <w:r>
        <w:rPr>
          <w:rFonts w:ascii="Times New Roman"/>
          <w:b w:val="false"/>
          <w:i w:val="false"/>
          <w:color w:val="000000"/>
          <w:sz w:val="28"/>
        </w:rPr>
        <w:t>
      5.5. орган по сертификации (оценке (подтверждению) соответствия) проводит инспекционный контроль за сертифицированным низковольтным оборудованием посредством проведения испытаний образцов в аккредитованной испытательной лаборатории (центре) и (или) анализа состояния производства (схема 1с).</w:t>
      </w:r>
    </w:p>
    <w:bookmarkEnd w:id="117"/>
    <w:bookmarkStart w:name="z113" w:id="118"/>
    <w:p>
      <w:pPr>
        <w:spacing w:after="0"/>
        <w:ind w:left="0"/>
        <w:jc w:val="both"/>
      </w:pPr>
      <w:r>
        <w:rPr>
          <w:rFonts w:ascii="Times New Roman"/>
          <w:b w:val="false"/>
          <w:i w:val="false"/>
          <w:color w:val="000000"/>
          <w:sz w:val="28"/>
        </w:rPr>
        <w:t>
      6. Декларирование соответствия низковольтного оборудования (схемы 1д, 2д, 3д, 4д, 6д) осуществляется на основании:</w:t>
      </w:r>
    </w:p>
    <w:bookmarkEnd w:id="118"/>
    <w:bookmarkStart w:name="z114" w:id="119"/>
    <w:p>
      <w:pPr>
        <w:spacing w:after="0"/>
        <w:ind w:left="0"/>
        <w:jc w:val="both"/>
      </w:pPr>
      <w:r>
        <w:rPr>
          <w:rFonts w:ascii="Times New Roman"/>
          <w:b w:val="false"/>
          <w:i w:val="false"/>
          <w:color w:val="000000"/>
          <w:sz w:val="28"/>
        </w:rPr>
        <w:t>
      6.1. собственных доказательств (схемы 1д, 2д):</w:t>
      </w:r>
    </w:p>
    <w:bookmarkEnd w:id="119"/>
    <w:bookmarkStart w:name="z115" w:id="120"/>
    <w:p>
      <w:pPr>
        <w:spacing w:after="0"/>
        <w:ind w:left="0"/>
        <w:jc w:val="both"/>
      </w:pPr>
      <w:r>
        <w:rPr>
          <w:rFonts w:ascii="Times New Roman"/>
          <w:b w:val="false"/>
          <w:i w:val="false"/>
          <w:color w:val="000000"/>
          <w:sz w:val="28"/>
        </w:rPr>
        <w:t>
      - проведения испытаний низковольтного оборудования (для партии низковольтного оборудования (единичного изделия) (схема 2д);</w:t>
      </w:r>
    </w:p>
    <w:bookmarkEnd w:id="120"/>
    <w:bookmarkStart w:name="z116" w:id="121"/>
    <w:p>
      <w:pPr>
        <w:spacing w:after="0"/>
        <w:ind w:left="0"/>
        <w:jc w:val="both"/>
      </w:pPr>
      <w:r>
        <w:rPr>
          <w:rFonts w:ascii="Times New Roman"/>
          <w:b w:val="false"/>
          <w:i w:val="false"/>
          <w:color w:val="000000"/>
          <w:sz w:val="28"/>
        </w:rPr>
        <w:t>
      - проведения испытаний низковольтного оборудования и производственного контроля изготовителем (для низковольтного оборудования, выпускаемого серийно) (схема 1д);</w:t>
      </w:r>
    </w:p>
    <w:bookmarkEnd w:id="121"/>
    <w:bookmarkStart w:name="z117" w:id="122"/>
    <w:p>
      <w:pPr>
        <w:spacing w:after="0"/>
        <w:ind w:left="0"/>
        <w:jc w:val="both"/>
      </w:pPr>
      <w:r>
        <w:rPr>
          <w:rFonts w:ascii="Times New Roman"/>
          <w:b w:val="false"/>
          <w:i w:val="false"/>
          <w:color w:val="000000"/>
          <w:sz w:val="28"/>
        </w:rPr>
        <w:t>
      6.2. доказательств, полученных с участием аккредитованной испытательной лаборатории (центра), органа по сертификации систем менеджмента качества, включенных в единый реестр органов по оценке соответствия Союза (схемы 3д, 4д, 6д):</w:t>
      </w:r>
    </w:p>
    <w:bookmarkEnd w:id="122"/>
    <w:bookmarkStart w:name="z118" w:id="123"/>
    <w:p>
      <w:pPr>
        <w:spacing w:after="0"/>
        <w:ind w:left="0"/>
        <w:jc w:val="both"/>
      </w:pPr>
      <w:r>
        <w:rPr>
          <w:rFonts w:ascii="Times New Roman"/>
          <w:b w:val="false"/>
          <w:i w:val="false"/>
          <w:color w:val="000000"/>
          <w:sz w:val="28"/>
        </w:rPr>
        <w:t>
      - проведения испытаний низковольтного оборудования, сертификации системы менеджмента качества производства или разработки и производства низковольтного оборудования и производственного контроля изготовителем (для низковольтного оборудования, выпускаемого серийно) (схема 6д).</w:t>
      </w:r>
    </w:p>
    <w:bookmarkEnd w:id="123"/>
    <w:bookmarkStart w:name="z119" w:id="124"/>
    <w:p>
      <w:pPr>
        <w:spacing w:after="0"/>
        <w:ind w:left="0"/>
        <w:jc w:val="both"/>
      </w:pPr>
      <w:r>
        <w:rPr>
          <w:rFonts w:ascii="Times New Roman"/>
          <w:b w:val="false"/>
          <w:i w:val="false"/>
          <w:color w:val="000000"/>
          <w:sz w:val="28"/>
        </w:rPr>
        <w:t>
      - проведения испытаний низковольтного оборудования (для партии низковольтного оборудования (единичного изделия) (схема 4д);</w:t>
      </w:r>
    </w:p>
    <w:bookmarkEnd w:id="124"/>
    <w:bookmarkStart w:name="z120" w:id="125"/>
    <w:p>
      <w:pPr>
        <w:spacing w:after="0"/>
        <w:ind w:left="0"/>
        <w:jc w:val="both"/>
      </w:pPr>
      <w:r>
        <w:rPr>
          <w:rFonts w:ascii="Times New Roman"/>
          <w:b w:val="false"/>
          <w:i w:val="false"/>
          <w:color w:val="000000"/>
          <w:sz w:val="28"/>
        </w:rPr>
        <w:t>
      - проведения испытаний низковольтного оборудования и производственного контроля изготовителем (для низковольтного оборудования, выпускаемого серийно) (схема 3д);</w:t>
      </w:r>
    </w:p>
    <w:bookmarkEnd w:id="125"/>
    <w:bookmarkStart w:name="z121" w:id="126"/>
    <w:p>
      <w:pPr>
        <w:spacing w:after="0"/>
        <w:ind w:left="0"/>
        <w:jc w:val="both"/>
      </w:pPr>
      <w:r>
        <w:rPr>
          <w:rFonts w:ascii="Times New Roman"/>
          <w:b w:val="false"/>
          <w:i w:val="false"/>
          <w:color w:val="000000"/>
          <w:sz w:val="28"/>
        </w:rPr>
        <w:t>
      6.3. Декларирование соответствия низковольтного оборудования, выпускаемого серийно, осуществляет изготовитель (уполномоченное изготовителем лицо) по схемам 1д, 3д, 6д.</w:t>
      </w:r>
    </w:p>
    <w:bookmarkEnd w:id="126"/>
    <w:bookmarkStart w:name="z123" w:id="127"/>
    <w:p>
      <w:pPr>
        <w:spacing w:after="0"/>
        <w:ind w:left="0"/>
        <w:jc w:val="both"/>
      </w:pPr>
      <w:r>
        <w:rPr>
          <w:rFonts w:ascii="Times New Roman"/>
          <w:b w:val="false"/>
          <w:i w:val="false"/>
          <w:color w:val="000000"/>
          <w:sz w:val="28"/>
        </w:rPr>
        <w:t>
      Декларирование соответствия партии низковольтного оборудования (единичного изделия) осуществляет изготовитель (уполномоченное изготовителем лицо), импортер по схемам 2д, 4д.</w:t>
      </w:r>
    </w:p>
    <w:bookmarkEnd w:id="127"/>
    <w:bookmarkStart w:name="z124" w:id="128"/>
    <w:p>
      <w:pPr>
        <w:spacing w:after="0"/>
        <w:ind w:left="0"/>
        <w:jc w:val="both"/>
      </w:pPr>
      <w:r>
        <w:rPr>
          <w:rFonts w:ascii="Times New Roman"/>
          <w:b w:val="false"/>
          <w:i w:val="false"/>
          <w:color w:val="000000"/>
          <w:sz w:val="28"/>
        </w:rPr>
        <w:t>
      7. При декларировании соответствия низковольтного оборудования по схемам 1д, 2д:</w:t>
      </w:r>
    </w:p>
    <w:bookmarkEnd w:id="128"/>
    <w:bookmarkStart w:name="z125" w:id="129"/>
    <w:p>
      <w:pPr>
        <w:spacing w:after="0"/>
        <w:ind w:left="0"/>
        <w:jc w:val="both"/>
      </w:pPr>
      <w:r>
        <w:rPr>
          <w:rFonts w:ascii="Times New Roman"/>
          <w:b w:val="false"/>
          <w:i w:val="false"/>
          <w:color w:val="000000"/>
          <w:sz w:val="28"/>
        </w:rPr>
        <w:t>
      7.1. изготовитель (уполномоченное изготовителем лицо), импортер:</w:t>
      </w:r>
    </w:p>
    <w:bookmarkEnd w:id="129"/>
    <w:bookmarkStart w:name="z126" w:id="130"/>
    <w:p>
      <w:pPr>
        <w:spacing w:after="0"/>
        <w:ind w:left="0"/>
        <w:jc w:val="both"/>
      </w:pPr>
      <w:r>
        <w:rPr>
          <w:rFonts w:ascii="Times New Roman"/>
          <w:b w:val="false"/>
          <w:i w:val="false"/>
          <w:color w:val="000000"/>
          <w:sz w:val="28"/>
        </w:rPr>
        <w:t>
      7.1.1. формирует комплект документов, подтверждающих соответствие низковольтного оборудования требованиям настоящего технического регламента Таможенного союза, который включает:</w:t>
      </w:r>
    </w:p>
    <w:bookmarkEnd w:id="130"/>
    <w:bookmarkStart w:name="z127" w:id="131"/>
    <w:p>
      <w:pPr>
        <w:spacing w:after="0"/>
        <w:ind w:left="0"/>
        <w:jc w:val="both"/>
      </w:pPr>
      <w:r>
        <w:rPr>
          <w:rFonts w:ascii="Times New Roman"/>
          <w:b w:val="false"/>
          <w:i w:val="false"/>
          <w:color w:val="000000"/>
          <w:sz w:val="28"/>
        </w:rPr>
        <w:t>
      технические условия (при наличии);</w:t>
      </w:r>
    </w:p>
    <w:bookmarkEnd w:id="131"/>
    <w:bookmarkStart w:name="z128" w:id="132"/>
    <w:p>
      <w:pPr>
        <w:spacing w:after="0"/>
        <w:ind w:left="0"/>
        <w:jc w:val="both"/>
      </w:pPr>
      <w:r>
        <w:rPr>
          <w:rFonts w:ascii="Times New Roman"/>
          <w:b w:val="false"/>
          <w:i w:val="false"/>
          <w:color w:val="000000"/>
          <w:sz w:val="28"/>
        </w:rPr>
        <w:t>
      эксплуатационные документы;</w:t>
      </w:r>
    </w:p>
    <w:bookmarkEnd w:id="132"/>
    <w:bookmarkStart w:name="z129" w:id="133"/>
    <w:p>
      <w:pPr>
        <w:spacing w:after="0"/>
        <w:ind w:left="0"/>
        <w:jc w:val="both"/>
      </w:pPr>
      <w:r>
        <w:rPr>
          <w:rFonts w:ascii="Times New Roman"/>
          <w:b w:val="false"/>
          <w:i w:val="false"/>
          <w:color w:val="000000"/>
          <w:sz w:val="28"/>
        </w:rPr>
        <w:t>
      перечень стандартов, требованиям которых соответствует данное низковольтное оборудование, из Перечня стандартов, указанных в пункте 1 статьи 6 настоящего технического регламента Таможенного союза;</w:t>
      </w:r>
    </w:p>
    <w:bookmarkEnd w:id="133"/>
    <w:bookmarkStart w:name="z130" w:id="134"/>
    <w:p>
      <w:pPr>
        <w:spacing w:after="0"/>
        <w:ind w:left="0"/>
        <w:jc w:val="both"/>
      </w:pPr>
      <w:r>
        <w:rPr>
          <w:rFonts w:ascii="Times New Roman"/>
          <w:b w:val="false"/>
          <w:i w:val="false"/>
          <w:color w:val="000000"/>
          <w:sz w:val="28"/>
        </w:rPr>
        <w:t>
      протокол (протоколы) испытаний, проведенных в испытательной лаборатории (центре) по выбору изготовителя (уполномоченного изготовителем лица), импортера;</w:t>
      </w:r>
    </w:p>
    <w:bookmarkEnd w:id="134"/>
    <w:bookmarkStart w:name="z131" w:id="135"/>
    <w:p>
      <w:pPr>
        <w:spacing w:after="0"/>
        <w:ind w:left="0"/>
        <w:jc w:val="both"/>
      </w:pPr>
      <w:r>
        <w:rPr>
          <w:rFonts w:ascii="Times New Roman"/>
          <w:b w:val="false"/>
          <w:i w:val="false"/>
          <w:color w:val="000000"/>
          <w:sz w:val="28"/>
        </w:rPr>
        <w:t>
      сертификат соответствия (при наличии);</w:t>
      </w:r>
    </w:p>
    <w:bookmarkEnd w:id="135"/>
    <w:bookmarkStart w:name="z132" w:id="136"/>
    <w:p>
      <w:pPr>
        <w:spacing w:after="0"/>
        <w:ind w:left="0"/>
        <w:jc w:val="both"/>
      </w:pPr>
      <w:r>
        <w:rPr>
          <w:rFonts w:ascii="Times New Roman"/>
          <w:b w:val="false"/>
          <w:i w:val="false"/>
          <w:color w:val="000000"/>
          <w:sz w:val="28"/>
        </w:rPr>
        <w:t>
      декларацию о соответствии изготовителя (при наличии) (для партии низковольтного оборудования (единичного изделия) (схема 2д);</w:t>
      </w:r>
    </w:p>
    <w:bookmarkEnd w:id="136"/>
    <w:bookmarkStart w:name="z133" w:id="137"/>
    <w:p>
      <w:pPr>
        <w:spacing w:after="0"/>
        <w:ind w:left="0"/>
        <w:jc w:val="both"/>
      </w:pPr>
      <w:r>
        <w:rPr>
          <w:rFonts w:ascii="Times New Roman"/>
          <w:b w:val="false"/>
          <w:i w:val="false"/>
          <w:color w:val="000000"/>
          <w:sz w:val="28"/>
        </w:rPr>
        <w:t>
      контракт (договор на поставку) или товаросопроводительную документацию (для партии низковольтного оборудования (единичного изделия) (схема 2д);</w:t>
      </w:r>
    </w:p>
    <w:bookmarkEnd w:id="137"/>
    <w:bookmarkStart w:name="z134" w:id="138"/>
    <w:p>
      <w:pPr>
        <w:spacing w:after="0"/>
        <w:ind w:left="0"/>
        <w:jc w:val="both"/>
      </w:pPr>
      <w:r>
        <w:rPr>
          <w:rFonts w:ascii="Times New Roman"/>
          <w:b w:val="false"/>
          <w:i w:val="false"/>
          <w:color w:val="000000"/>
          <w:sz w:val="28"/>
        </w:rPr>
        <w:t>
      7.1.2. проводит идентификацию низковольтного оборудования путем установления тождественности его характеристик признакам, установленным в статье 1 настоящего технического регламента Таможенного союза, положениям, установленным статьей 5 настоящего технического регламента Таможенного союза, и документам, перечисленным в подпункте 7.1.1. пункта 7.1 настоящей статьи;</w:t>
      </w:r>
    </w:p>
    <w:bookmarkEnd w:id="138"/>
    <w:bookmarkStart w:name="z135" w:id="139"/>
    <w:p>
      <w:pPr>
        <w:spacing w:after="0"/>
        <w:ind w:left="0"/>
        <w:jc w:val="both"/>
      </w:pPr>
      <w:r>
        <w:rPr>
          <w:rFonts w:ascii="Times New Roman"/>
          <w:b w:val="false"/>
          <w:i w:val="false"/>
          <w:color w:val="000000"/>
          <w:sz w:val="28"/>
        </w:rPr>
        <w:t>
      7.2. изготовитель:</w:t>
      </w:r>
    </w:p>
    <w:bookmarkEnd w:id="139"/>
    <w:bookmarkStart w:name="z136" w:id="140"/>
    <w:p>
      <w:pPr>
        <w:spacing w:after="0"/>
        <w:ind w:left="0"/>
        <w:jc w:val="both"/>
      </w:pPr>
      <w:r>
        <w:rPr>
          <w:rFonts w:ascii="Times New Roman"/>
          <w:b w:val="false"/>
          <w:i w:val="false"/>
          <w:color w:val="000000"/>
          <w:sz w:val="28"/>
        </w:rPr>
        <w:t>
      осуществляет производственный контроль и принимает все необходимые меры для того, чтобы процесс производства обеспечивал соответствие низковольтного оборудования требованиям настоящего технического регламента Таможенного союза (схема 1д).</w:t>
      </w:r>
    </w:p>
    <w:bookmarkEnd w:id="140"/>
    <w:bookmarkStart w:name="z137" w:id="141"/>
    <w:p>
      <w:pPr>
        <w:spacing w:after="0"/>
        <w:ind w:left="0"/>
        <w:jc w:val="both"/>
      </w:pPr>
      <w:r>
        <w:rPr>
          <w:rFonts w:ascii="Times New Roman"/>
          <w:b w:val="false"/>
          <w:i w:val="false"/>
          <w:color w:val="000000"/>
          <w:sz w:val="28"/>
        </w:rPr>
        <w:t>
      Требования к процессам производства и контроля, а также результаты их контроля должны быть оформлены документально (по форме, установленной изготовителем);</w:t>
      </w:r>
    </w:p>
    <w:bookmarkEnd w:id="141"/>
    <w:bookmarkStart w:name="z138" w:id="142"/>
    <w:p>
      <w:pPr>
        <w:spacing w:after="0"/>
        <w:ind w:left="0"/>
        <w:jc w:val="both"/>
      </w:pPr>
      <w:r>
        <w:rPr>
          <w:rFonts w:ascii="Times New Roman"/>
          <w:b w:val="false"/>
          <w:i w:val="false"/>
          <w:color w:val="000000"/>
          <w:sz w:val="28"/>
        </w:rPr>
        <w:t>
      7.3. изготовитель (уполномоченное изготовителем лицо), импортер:</w:t>
      </w:r>
    </w:p>
    <w:bookmarkEnd w:id="142"/>
    <w:bookmarkStart w:name="z139" w:id="143"/>
    <w:p>
      <w:pPr>
        <w:spacing w:after="0"/>
        <w:ind w:left="0"/>
        <w:jc w:val="both"/>
      </w:pPr>
      <w:r>
        <w:rPr>
          <w:rFonts w:ascii="Times New Roman"/>
          <w:b w:val="false"/>
          <w:i w:val="false"/>
          <w:color w:val="000000"/>
          <w:sz w:val="28"/>
        </w:rPr>
        <w:t>
      7.3.1. принимает составленную в письменной форме декларацию о соответствии низковольтного оборудования настоящему техническому регламенту Таможенного союза по единой форме, утвержденной Комиссией, и наносит единый знак обращения продукции на рынке Союза членов Таможенного союза;</w:t>
      </w:r>
    </w:p>
    <w:bookmarkEnd w:id="143"/>
    <w:bookmarkStart w:name="z140" w:id="144"/>
    <w:p>
      <w:pPr>
        <w:spacing w:after="0"/>
        <w:ind w:left="0"/>
        <w:jc w:val="both"/>
      </w:pPr>
      <w:r>
        <w:rPr>
          <w:rFonts w:ascii="Times New Roman"/>
          <w:b w:val="false"/>
          <w:i w:val="false"/>
          <w:color w:val="000000"/>
          <w:sz w:val="28"/>
        </w:rPr>
        <w:t>
      7.3.2. включает после завершения подтверждения соответствия в комплект документов на низковольтное оборудование, приведенный в подпункте 7.1.1. пункта 7.1 настоящей статьи, декларацию о соответствии.</w:t>
      </w:r>
    </w:p>
    <w:bookmarkEnd w:id="144"/>
    <w:bookmarkStart w:name="z141" w:id="145"/>
    <w:p>
      <w:pPr>
        <w:spacing w:after="0"/>
        <w:ind w:left="0"/>
        <w:jc w:val="both"/>
      </w:pPr>
      <w:r>
        <w:rPr>
          <w:rFonts w:ascii="Times New Roman"/>
          <w:b w:val="false"/>
          <w:i w:val="false"/>
          <w:color w:val="000000"/>
          <w:sz w:val="28"/>
        </w:rPr>
        <w:t>
      8. При декларировании соответствия низковольтного оборудования по схемам 3д, 4д, 6д:</w:t>
      </w:r>
    </w:p>
    <w:bookmarkEnd w:id="145"/>
    <w:bookmarkStart w:name="z142" w:id="146"/>
    <w:p>
      <w:pPr>
        <w:spacing w:after="0"/>
        <w:ind w:left="0"/>
        <w:jc w:val="both"/>
      </w:pPr>
      <w:r>
        <w:rPr>
          <w:rFonts w:ascii="Times New Roman"/>
          <w:b w:val="false"/>
          <w:i w:val="false"/>
          <w:color w:val="000000"/>
          <w:sz w:val="28"/>
        </w:rPr>
        <w:t>
      8.1. изготовитель (уполномоченное изготовителем лицо), импортер:</w:t>
      </w:r>
    </w:p>
    <w:bookmarkEnd w:id="146"/>
    <w:bookmarkStart w:name="z143" w:id="147"/>
    <w:p>
      <w:pPr>
        <w:spacing w:after="0"/>
        <w:ind w:left="0"/>
        <w:jc w:val="both"/>
      </w:pPr>
      <w:r>
        <w:rPr>
          <w:rFonts w:ascii="Times New Roman"/>
          <w:b w:val="false"/>
          <w:i w:val="false"/>
          <w:color w:val="000000"/>
          <w:sz w:val="28"/>
        </w:rPr>
        <w:t>
      8.1.1. формирует комплект документов на низковольтное оборудование, который включает:</w:t>
      </w:r>
    </w:p>
    <w:bookmarkEnd w:id="147"/>
    <w:bookmarkStart w:name="z144" w:id="148"/>
    <w:p>
      <w:pPr>
        <w:spacing w:after="0"/>
        <w:ind w:left="0"/>
        <w:jc w:val="both"/>
      </w:pPr>
      <w:r>
        <w:rPr>
          <w:rFonts w:ascii="Times New Roman"/>
          <w:b w:val="false"/>
          <w:i w:val="false"/>
          <w:color w:val="000000"/>
          <w:sz w:val="28"/>
        </w:rPr>
        <w:t>
      технические условия (при наличии);</w:t>
      </w:r>
    </w:p>
    <w:bookmarkEnd w:id="148"/>
    <w:bookmarkStart w:name="z145" w:id="149"/>
    <w:p>
      <w:pPr>
        <w:spacing w:after="0"/>
        <w:ind w:left="0"/>
        <w:jc w:val="both"/>
      </w:pPr>
      <w:r>
        <w:rPr>
          <w:rFonts w:ascii="Times New Roman"/>
          <w:b w:val="false"/>
          <w:i w:val="false"/>
          <w:color w:val="000000"/>
          <w:sz w:val="28"/>
        </w:rPr>
        <w:t>
      эксплуатационные документы;</w:t>
      </w:r>
    </w:p>
    <w:bookmarkEnd w:id="149"/>
    <w:bookmarkStart w:name="z146" w:id="150"/>
    <w:p>
      <w:pPr>
        <w:spacing w:after="0"/>
        <w:ind w:left="0"/>
        <w:jc w:val="both"/>
      </w:pPr>
      <w:r>
        <w:rPr>
          <w:rFonts w:ascii="Times New Roman"/>
          <w:b w:val="false"/>
          <w:i w:val="false"/>
          <w:color w:val="000000"/>
          <w:sz w:val="28"/>
        </w:rPr>
        <w:t>
      перечень стандартов, требованиям которых должно соответствовать данное низковольтное оборудование из Перечня стандартов, указанных в пункте 1 статьи 6 настоящего технического регламента Таможенного союза;</w:t>
      </w:r>
    </w:p>
    <w:bookmarkEnd w:id="150"/>
    <w:bookmarkStart w:name="z147" w:id="151"/>
    <w:p>
      <w:pPr>
        <w:spacing w:after="0"/>
        <w:ind w:left="0"/>
        <w:jc w:val="both"/>
      </w:pPr>
      <w:r>
        <w:rPr>
          <w:rFonts w:ascii="Times New Roman"/>
          <w:b w:val="false"/>
          <w:i w:val="false"/>
          <w:color w:val="000000"/>
          <w:sz w:val="28"/>
        </w:rPr>
        <w:t>
      контракт (договор на поставку) или товаросопроводительную документацию (для партии низковольтного оборудования (единичного изделия) (схемы 3д, 4д);</w:t>
      </w:r>
    </w:p>
    <w:bookmarkEnd w:id="151"/>
    <w:bookmarkStart w:name="z148" w:id="152"/>
    <w:p>
      <w:pPr>
        <w:spacing w:after="0"/>
        <w:ind w:left="0"/>
        <w:jc w:val="both"/>
      </w:pPr>
      <w:r>
        <w:rPr>
          <w:rFonts w:ascii="Times New Roman"/>
          <w:b w:val="false"/>
          <w:i w:val="false"/>
          <w:color w:val="000000"/>
          <w:sz w:val="28"/>
        </w:rPr>
        <w:t>
      сертификат соответствия (копия сертификата) на систему менеджмента качества производства или разработки и производства низковольтного оборудования (схема 6д);</w:t>
      </w:r>
    </w:p>
    <w:bookmarkEnd w:id="152"/>
    <w:bookmarkStart w:name="z149" w:id="153"/>
    <w:p>
      <w:pPr>
        <w:spacing w:after="0"/>
        <w:ind w:left="0"/>
        <w:jc w:val="both"/>
      </w:pPr>
      <w:r>
        <w:rPr>
          <w:rFonts w:ascii="Times New Roman"/>
          <w:b w:val="false"/>
          <w:i w:val="false"/>
          <w:color w:val="000000"/>
          <w:sz w:val="28"/>
        </w:rPr>
        <w:t>
      8.1.2. проводит идентификацию низковольтного оборудования путем установления тождественности его характеристик признакам, установленным в статье 1 настоящего технического регламента Таможенного союза, положениям, установленным статьей 5 настоящего технического регламента Таможенного союза, и документам, перечисленным в подпункте 8.1.1. пункта 8.1. настоящей статьи;</w:t>
      </w:r>
    </w:p>
    <w:bookmarkEnd w:id="153"/>
    <w:bookmarkStart w:name="z150" w:id="154"/>
    <w:p>
      <w:pPr>
        <w:spacing w:after="0"/>
        <w:ind w:left="0"/>
        <w:jc w:val="both"/>
      </w:pPr>
      <w:r>
        <w:rPr>
          <w:rFonts w:ascii="Times New Roman"/>
          <w:b w:val="false"/>
          <w:i w:val="false"/>
          <w:color w:val="000000"/>
          <w:sz w:val="28"/>
        </w:rPr>
        <w:t>
      8.1.3. организует проведение испытаний образца (образцов) низковольтного оборудования на соответствие требованиям стандартов из Перечня стандартов, указанных в пункте 1 статьи 6 настоящего технического регламента Таможенного союза;</w:t>
      </w:r>
    </w:p>
    <w:bookmarkEnd w:id="154"/>
    <w:bookmarkStart w:name="z151" w:id="155"/>
    <w:p>
      <w:pPr>
        <w:spacing w:after="0"/>
        <w:ind w:left="0"/>
        <w:jc w:val="both"/>
      </w:pPr>
      <w:r>
        <w:rPr>
          <w:rFonts w:ascii="Times New Roman"/>
          <w:b w:val="false"/>
          <w:i w:val="false"/>
          <w:color w:val="000000"/>
          <w:sz w:val="28"/>
        </w:rPr>
        <w:t>
      8.2. изготовитель:</w:t>
      </w:r>
    </w:p>
    <w:bookmarkEnd w:id="155"/>
    <w:bookmarkStart w:name="z152" w:id="156"/>
    <w:p>
      <w:pPr>
        <w:spacing w:after="0"/>
        <w:ind w:left="0"/>
        <w:jc w:val="both"/>
      </w:pPr>
      <w:r>
        <w:rPr>
          <w:rFonts w:ascii="Times New Roman"/>
          <w:b w:val="false"/>
          <w:i w:val="false"/>
          <w:color w:val="000000"/>
          <w:sz w:val="28"/>
        </w:rPr>
        <w:t>
      осуществляет производственный контроль и принимает все необходимые меры для того, чтобы процесс производства обеспечивал соответствие низковольтного оборудования требованиям настоящего технического регламента Таможенного союза (схемы 3д, 6д). Требования к процессам производства и контроля, а также результаты их контроля должны быть оформлены документально (по форме, установленной изготовителем);</w:t>
      </w:r>
    </w:p>
    <w:bookmarkEnd w:id="156"/>
    <w:bookmarkStart w:name="z153" w:id="157"/>
    <w:p>
      <w:pPr>
        <w:spacing w:after="0"/>
        <w:ind w:left="0"/>
        <w:jc w:val="both"/>
      </w:pPr>
      <w:r>
        <w:rPr>
          <w:rFonts w:ascii="Times New Roman"/>
          <w:b w:val="false"/>
          <w:i w:val="false"/>
          <w:color w:val="000000"/>
          <w:sz w:val="28"/>
        </w:rPr>
        <w:t>
      принимает все необходимые меры для того, чтобы процесс производства и стабильное функционирование системы менеджмента качества производства или разработки и производства низковольтного оборудования обеспечивали соответствие низковольтного оборудования требованиям настоящего технического регламента Таможенного союза (схема 6д);</w:t>
      </w:r>
    </w:p>
    <w:bookmarkEnd w:id="157"/>
    <w:bookmarkStart w:name="z154" w:id="158"/>
    <w:p>
      <w:pPr>
        <w:spacing w:after="0"/>
        <w:ind w:left="0"/>
        <w:jc w:val="both"/>
      </w:pPr>
      <w:r>
        <w:rPr>
          <w:rFonts w:ascii="Times New Roman"/>
          <w:b w:val="false"/>
          <w:i w:val="false"/>
          <w:color w:val="000000"/>
          <w:sz w:val="28"/>
        </w:rPr>
        <w:t>
      8.3. изготовитель (уполномоченное изготовителем лицо), импортер:</w:t>
      </w:r>
    </w:p>
    <w:bookmarkEnd w:id="158"/>
    <w:bookmarkStart w:name="z155" w:id="159"/>
    <w:p>
      <w:pPr>
        <w:spacing w:after="0"/>
        <w:ind w:left="0"/>
        <w:jc w:val="both"/>
      </w:pPr>
      <w:r>
        <w:rPr>
          <w:rFonts w:ascii="Times New Roman"/>
          <w:b w:val="false"/>
          <w:i w:val="false"/>
          <w:color w:val="000000"/>
          <w:sz w:val="28"/>
        </w:rPr>
        <w:t>
      8.3.1. принимает составленную в письменной форме декларацию о соответствии низковольтного оборудования настоящему техническому регламенту Таможенного союза по единой форме, утвержденной Комиссией, и наносит единый знак обращения продукции на рынке Союза членов Таможенного союза;</w:t>
      </w:r>
    </w:p>
    <w:bookmarkEnd w:id="159"/>
    <w:bookmarkStart w:name="z156" w:id="160"/>
    <w:p>
      <w:pPr>
        <w:spacing w:after="0"/>
        <w:ind w:left="0"/>
        <w:jc w:val="both"/>
      </w:pPr>
      <w:r>
        <w:rPr>
          <w:rFonts w:ascii="Times New Roman"/>
          <w:b w:val="false"/>
          <w:i w:val="false"/>
          <w:color w:val="000000"/>
          <w:sz w:val="28"/>
        </w:rPr>
        <w:t>
      8.3.2. формирует после завершения процедур подтверждения соответствия комплект документов на низковольтное оборудование, в который включает:</w:t>
      </w:r>
    </w:p>
    <w:bookmarkEnd w:id="160"/>
    <w:bookmarkStart w:name="z157" w:id="161"/>
    <w:p>
      <w:pPr>
        <w:spacing w:after="0"/>
        <w:ind w:left="0"/>
        <w:jc w:val="both"/>
      </w:pPr>
      <w:r>
        <w:rPr>
          <w:rFonts w:ascii="Times New Roman"/>
          <w:b w:val="false"/>
          <w:i w:val="false"/>
          <w:color w:val="000000"/>
          <w:sz w:val="28"/>
        </w:rPr>
        <w:t>
      документы, предусмотренные в подпункте 8.1.1 пункта 8.1 настоящей статьи;</w:t>
      </w:r>
    </w:p>
    <w:bookmarkEnd w:id="161"/>
    <w:bookmarkStart w:name="z158" w:id="162"/>
    <w:p>
      <w:pPr>
        <w:spacing w:after="0"/>
        <w:ind w:left="0"/>
        <w:jc w:val="both"/>
      </w:pPr>
      <w:r>
        <w:rPr>
          <w:rFonts w:ascii="Times New Roman"/>
          <w:b w:val="false"/>
          <w:i w:val="false"/>
          <w:color w:val="000000"/>
          <w:sz w:val="28"/>
        </w:rPr>
        <w:t>
      протокол (протоколы) испытаний;</w:t>
      </w:r>
    </w:p>
    <w:bookmarkEnd w:id="162"/>
    <w:bookmarkStart w:name="z159" w:id="163"/>
    <w:p>
      <w:pPr>
        <w:spacing w:after="0"/>
        <w:ind w:left="0"/>
        <w:jc w:val="both"/>
      </w:pPr>
      <w:r>
        <w:rPr>
          <w:rFonts w:ascii="Times New Roman"/>
          <w:b w:val="false"/>
          <w:i w:val="false"/>
          <w:color w:val="000000"/>
          <w:sz w:val="28"/>
        </w:rPr>
        <w:t>
      декларацию о соответствии.</w:t>
      </w:r>
    </w:p>
    <w:bookmarkEnd w:id="163"/>
    <w:bookmarkStart w:name="z160" w:id="164"/>
    <w:p>
      <w:pPr>
        <w:spacing w:after="0"/>
        <w:ind w:left="0"/>
        <w:jc w:val="both"/>
      </w:pPr>
      <w:r>
        <w:rPr>
          <w:rFonts w:ascii="Times New Roman"/>
          <w:b w:val="false"/>
          <w:i w:val="false"/>
          <w:color w:val="000000"/>
          <w:sz w:val="28"/>
        </w:rPr>
        <w:t>
      9. Декларация о соответствии подлежит регистрации в соответствии с актами, входящими в право Союза. Действие декларации начинается со дня ее регистрации.</w:t>
      </w:r>
    </w:p>
    <w:bookmarkEnd w:id="164"/>
    <w:bookmarkStart w:name="z161" w:id="165"/>
    <w:p>
      <w:pPr>
        <w:spacing w:after="0"/>
        <w:ind w:left="0"/>
        <w:jc w:val="both"/>
      </w:pPr>
      <w:r>
        <w:rPr>
          <w:rFonts w:ascii="Times New Roman"/>
          <w:b w:val="false"/>
          <w:i w:val="false"/>
          <w:color w:val="000000"/>
          <w:sz w:val="28"/>
        </w:rPr>
        <w:t>
      Срок действия декларации о соответствии для низковольтного оборудования, выпускаемого серийно, – не более 5 лет, для партии низковольтного оборудования (единичного изделия) срок действия декларации о соответствии не устанавливается.</w:t>
      </w:r>
    </w:p>
    <w:bookmarkEnd w:id="165"/>
    <w:bookmarkStart w:name="z162" w:id="166"/>
    <w:p>
      <w:pPr>
        <w:spacing w:after="0"/>
        <w:ind w:left="0"/>
        <w:jc w:val="both"/>
      </w:pPr>
      <w:r>
        <w:rPr>
          <w:rFonts w:ascii="Times New Roman"/>
          <w:b w:val="false"/>
          <w:i w:val="false"/>
          <w:color w:val="000000"/>
          <w:sz w:val="28"/>
        </w:rPr>
        <w:t>
      10. При проведении сертификации низковольтного оборудования, в случае неприменения стандартов из Перечня стандартов, указанных в пункте 1 статьи 6 настоящего технического регламента Таможенного союза, или при их отсутствии (схемы 1с, 3с, 4с):</w:t>
      </w:r>
    </w:p>
    <w:bookmarkEnd w:id="166"/>
    <w:bookmarkStart w:name="z163" w:id="167"/>
    <w:p>
      <w:pPr>
        <w:spacing w:after="0"/>
        <w:ind w:left="0"/>
        <w:jc w:val="both"/>
      </w:pPr>
      <w:r>
        <w:rPr>
          <w:rFonts w:ascii="Times New Roman"/>
          <w:b w:val="false"/>
          <w:i w:val="false"/>
          <w:color w:val="000000"/>
          <w:sz w:val="28"/>
        </w:rPr>
        <w:t>
      10.1. изготовитель (уполномоченное изготовителем лицо), импортер предоставляет органу по сертификации (оценке (подтверждению) соответствия) комплект документов на низковольтное оборудование, подтверждающий соответствие низковольтного оборудования требованиям безопасности настоящего технического регламента Таможенного союза, который включает:</w:t>
      </w:r>
    </w:p>
    <w:bookmarkEnd w:id="167"/>
    <w:bookmarkStart w:name="z164" w:id="168"/>
    <w:p>
      <w:pPr>
        <w:spacing w:after="0"/>
        <w:ind w:left="0"/>
        <w:jc w:val="both"/>
      </w:pPr>
      <w:r>
        <w:rPr>
          <w:rFonts w:ascii="Times New Roman"/>
          <w:b w:val="false"/>
          <w:i w:val="false"/>
          <w:color w:val="000000"/>
          <w:sz w:val="28"/>
        </w:rPr>
        <w:t>
      технические условия (при наличии);</w:t>
      </w:r>
    </w:p>
    <w:bookmarkEnd w:id="168"/>
    <w:bookmarkStart w:name="z165" w:id="169"/>
    <w:p>
      <w:pPr>
        <w:spacing w:after="0"/>
        <w:ind w:left="0"/>
        <w:jc w:val="both"/>
      </w:pPr>
      <w:r>
        <w:rPr>
          <w:rFonts w:ascii="Times New Roman"/>
          <w:b w:val="false"/>
          <w:i w:val="false"/>
          <w:color w:val="000000"/>
          <w:sz w:val="28"/>
        </w:rPr>
        <w:t>
      эксплуатационные документы;</w:t>
      </w:r>
    </w:p>
    <w:bookmarkEnd w:id="169"/>
    <w:bookmarkStart w:name="z166" w:id="170"/>
    <w:p>
      <w:pPr>
        <w:spacing w:after="0"/>
        <w:ind w:left="0"/>
        <w:jc w:val="both"/>
      </w:pPr>
      <w:r>
        <w:rPr>
          <w:rFonts w:ascii="Times New Roman"/>
          <w:b w:val="false"/>
          <w:i w:val="false"/>
          <w:color w:val="000000"/>
          <w:sz w:val="28"/>
        </w:rPr>
        <w:t>
      описание принятых технических решений и оценку рисков, подтверждающих выполнение требований безопасности настоящего технического регламента Таможенного союза;</w:t>
      </w:r>
    </w:p>
    <w:bookmarkEnd w:id="170"/>
    <w:bookmarkStart w:name="z167" w:id="171"/>
    <w:p>
      <w:pPr>
        <w:spacing w:after="0"/>
        <w:ind w:left="0"/>
        <w:jc w:val="both"/>
      </w:pPr>
      <w:r>
        <w:rPr>
          <w:rFonts w:ascii="Times New Roman"/>
          <w:b w:val="false"/>
          <w:i w:val="false"/>
          <w:color w:val="000000"/>
          <w:sz w:val="28"/>
        </w:rPr>
        <w:t>
      контракт (договор на поставку) или товаросопроводительную документацию (для партии низковольтного оборудования (единичного изделия) (схемы 3с, 4с);</w:t>
      </w:r>
    </w:p>
    <w:bookmarkEnd w:id="171"/>
    <w:bookmarkStart w:name="z168" w:id="172"/>
    <w:p>
      <w:pPr>
        <w:spacing w:after="0"/>
        <w:ind w:left="0"/>
        <w:jc w:val="both"/>
      </w:pPr>
      <w:r>
        <w:rPr>
          <w:rFonts w:ascii="Times New Roman"/>
          <w:b w:val="false"/>
          <w:i w:val="false"/>
          <w:color w:val="000000"/>
          <w:sz w:val="28"/>
        </w:rPr>
        <w:t>
      10.2. Изготовитель предпринимает все необходимые меры, чтобы процесс производства был стабильным и обеспечивал соответствие изготавливаемого низковольтного оборудования требованиям настоящего технического регламента Таможенного союза;</w:t>
      </w:r>
    </w:p>
    <w:bookmarkEnd w:id="172"/>
    <w:bookmarkStart w:name="z169" w:id="173"/>
    <w:p>
      <w:pPr>
        <w:spacing w:after="0"/>
        <w:ind w:left="0"/>
        <w:jc w:val="both"/>
      </w:pPr>
      <w:r>
        <w:rPr>
          <w:rFonts w:ascii="Times New Roman"/>
          <w:b w:val="false"/>
          <w:i w:val="false"/>
          <w:color w:val="000000"/>
          <w:sz w:val="28"/>
        </w:rPr>
        <w:t>
      10.3. орган по сертификации (оценке (подтверждению) соответствия):</w:t>
      </w:r>
    </w:p>
    <w:bookmarkEnd w:id="173"/>
    <w:bookmarkStart w:name="z170" w:id="174"/>
    <w:p>
      <w:pPr>
        <w:spacing w:after="0"/>
        <w:ind w:left="0"/>
        <w:jc w:val="both"/>
      </w:pPr>
      <w:r>
        <w:rPr>
          <w:rFonts w:ascii="Times New Roman"/>
          <w:b w:val="false"/>
          <w:i w:val="false"/>
          <w:color w:val="000000"/>
          <w:sz w:val="28"/>
        </w:rPr>
        <w:t>
      10.3.1. осуществляет отбор образца (образцов);</w:t>
      </w:r>
    </w:p>
    <w:bookmarkEnd w:id="174"/>
    <w:bookmarkStart w:name="z171" w:id="175"/>
    <w:p>
      <w:pPr>
        <w:spacing w:after="0"/>
        <w:ind w:left="0"/>
        <w:jc w:val="both"/>
      </w:pPr>
      <w:r>
        <w:rPr>
          <w:rFonts w:ascii="Times New Roman"/>
          <w:b w:val="false"/>
          <w:i w:val="false"/>
          <w:color w:val="000000"/>
          <w:sz w:val="28"/>
        </w:rPr>
        <w:t>
      10.3.2. проводит идентификацию низковольтного оборудования путем установления тождественности его характеристик признакам, установленным в статье 1 настоящего технического регламента Таможенного союза, положениям, установленным статьей 5 настоящего технического регламента Таможенного союза, и документам, перечисленным в подпункте 10.1 пункта 10 настоящей статьи;</w:t>
      </w:r>
    </w:p>
    <w:bookmarkEnd w:id="175"/>
    <w:bookmarkStart w:name="z172" w:id="176"/>
    <w:p>
      <w:pPr>
        <w:spacing w:after="0"/>
        <w:ind w:left="0"/>
        <w:jc w:val="both"/>
      </w:pPr>
      <w:r>
        <w:rPr>
          <w:rFonts w:ascii="Times New Roman"/>
          <w:b w:val="false"/>
          <w:i w:val="false"/>
          <w:color w:val="000000"/>
          <w:sz w:val="28"/>
        </w:rPr>
        <w:t>
      10.3.3. проводит подтверждение соответствия низковольтного оборудования непосредственно требованиям безопасности настоящего технического регламента Таможенного союза.</w:t>
      </w:r>
    </w:p>
    <w:bookmarkEnd w:id="176"/>
    <w:bookmarkStart w:name="z173" w:id="177"/>
    <w:p>
      <w:pPr>
        <w:spacing w:after="0"/>
        <w:ind w:left="0"/>
        <w:jc w:val="both"/>
      </w:pPr>
      <w:r>
        <w:rPr>
          <w:rFonts w:ascii="Times New Roman"/>
          <w:b w:val="false"/>
          <w:i w:val="false"/>
          <w:color w:val="000000"/>
          <w:sz w:val="28"/>
        </w:rPr>
        <w:t>
      При этом орган по сертификации (оценке (подтверждению) соответствия):</w:t>
      </w:r>
    </w:p>
    <w:bookmarkEnd w:id="177"/>
    <w:bookmarkStart w:name="z174" w:id="178"/>
    <w:p>
      <w:pPr>
        <w:spacing w:after="0"/>
        <w:ind w:left="0"/>
        <w:jc w:val="both"/>
      </w:pPr>
      <w:r>
        <w:rPr>
          <w:rFonts w:ascii="Times New Roman"/>
          <w:b w:val="false"/>
          <w:i w:val="false"/>
          <w:color w:val="000000"/>
          <w:sz w:val="28"/>
        </w:rPr>
        <w:t>
      определяет на основе требований безопасности настоящего технического регламента Таможенного союза конкретные требования безопасности для сертифицируемого низковольтного оборудования;</w:t>
      </w:r>
    </w:p>
    <w:bookmarkEnd w:id="178"/>
    <w:bookmarkStart w:name="z175" w:id="179"/>
    <w:p>
      <w:pPr>
        <w:spacing w:after="0"/>
        <w:ind w:left="0"/>
        <w:jc w:val="both"/>
      </w:pPr>
      <w:r>
        <w:rPr>
          <w:rFonts w:ascii="Times New Roman"/>
          <w:b w:val="false"/>
          <w:i w:val="false"/>
          <w:color w:val="000000"/>
          <w:sz w:val="28"/>
        </w:rPr>
        <w:t>
      проводит анализ принятых технических решений и оценку рисков, подтверждающих выполнение требований безопасности настоящего технического регламента Таможенного союза, проведенных изготовителем;</w:t>
      </w:r>
    </w:p>
    <w:bookmarkEnd w:id="179"/>
    <w:bookmarkStart w:name="z176" w:id="180"/>
    <w:p>
      <w:pPr>
        <w:spacing w:after="0"/>
        <w:ind w:left="0"/>
        <w:jc w:val="both"/>
      </w:pPr>
      <w:r>
        <w:rPr>
          <w:rFonts w:ascii="Times New Roman"/>
          <w:b w:val="false"/>
          <w:i w:val="false"/>
          <w:color w:val="000000"/>
          <w:sz w:val="28"/>
        </w:rPr>
        <w:t>
      определяет из Перечня стандартов, указанных в пункте 2 статьи 6 настоящего технического регламента Таможенного союза, стандарты, устанавливающие методы измерений и испытаний или при их отсутствии, определяет методики контроля, измерений и испытаний для подтверждения соответствия низковольтного оборудования конкретным требованиям безопасности;</w:t>
      </w:r>
    </w:p>
    <w:bookmarkEnd w:id="180"/>
    <w:bookmarkStart w:name="z177" w:id="181"/>
    <w:p>
      <w:pPr>
        <w:spacing w:after="0"/>
        <w:ind w:left="0"/>
        <w:jc w:val="both"/>
      </w:pPr>
      <w:r>
        <w:rPr>
          <w:rFonts w:ascii="Times New Roman"/>
          <w:b w:val="false"/>
          <w:i w:val="false"/>
          <w:color w:val="000000"/>
          <w:sz w:val="28"/>
        </w:rPr>
        <w:t>
      организует проведение испытаний низковольтного оборудования и проводит анализ протокола (протоколов) испытаний;</w:t>
      </w:r>
    </w:p>
    <w:bookmarkEnd w:id="181"/>
    <w:bookmarkStart w:name="z178" w:id="182"/>
    <w:p>
      <w:pPr>
        <w:spacing w:after="0"/>
        <w:ind w:left="0"/>
        <w:jc w:val="both"/>
      </w:pPr>
      <w:r>
        <w:rPr>
          <w:rFonts w:ascii="Times New Roman"/>
          <w:b w:val="false"/>
          <w:i w:val="false"/>
          <w:color w:val="000000"/>
          <w:sz w:val="28"/>
        </w:rPr>
        <w:t>
      10.3.4. проводит анализ состояния производства (схема 1с);</w:t>
      </w:r>
    </w:p>
    <w:bookmarkEnd w:id="182"/>
    <w:bookmarkStart w:name="z179" w:id="183"/>
    <w:p>
      <w:pPr>
        <w:spacing w:after="0"/>
        <w:ind w:left="0"/>
        <w:jc w:val="both"/>
      </w:pPr>
      <w:r>
        <w:rPr>
          <w:rFonts w:ascii="Times New Roman"/>
          <w:b w:val="false"/>
          <w:i w:val="false"/>
          <w:color w:val="000000"/>
          <w:sz w:val="28"/>
        </w:rPr>
        <w:t>
      При наличии у изготовителя сертифицированной системы менеджмента производства или разработки и производства низковольтного оборудования оценивает возможность данной системы обеспечивать стабильный выпуск сертифицируемого низковольтного оборудования, соответствующего требованиям настоящего технического регламента Таможенного союза;</w:t>
      </w:r>
    </w:p>
    <w:bookmarkEnd w:id="183"/>
    <w:bookmarkStart w:name="z180" w:id="184"/>
    <w:p>
      <w:pPr>
        <w:spacing w:after="0"/>
        <w:ind w:left="0"/>
        <w:jc w:val="both"/>
      </w:pPr>
      <w:r>
        <w:rPr>
          <w:rFonts w:ascii="Times New Roman"/>
          <w:b w:val="false"/>
          <w:i w:val="false"/>
          <w:color w:val="000000"/>
          <w:sz w:val="28"/>
        </w:rPr>
        <w:t>
      10.3.5. выдает сертификат соответствия по единой форме, утвержденной Комиссией.</w:t>
      </w:r>
    </w:p>
    <w:bookmarkEnd w:id="184"/>
    <w:bookmarkStart w:name="z181" w:id="185"/>
    <w:p>
      <w:pPr>
        <w:spacing w:after="0"/>
        <w:ind w:left="0"/>
        <w:jc w:val="both"/>
      </w:pPr>
      <w:r>
        <w:rPr>
          <w:rFonts w:ascii="Times New Roman"/>
          <w:b w:val="false"/>
          <w:i w:val="false"/>
          <w:color w:val="000000"/>
          <w:sz w:val="28"/>
        </w:rPr>
        <w:t>
      Срок действия сертификата соответствия для низковольтного оборудования, выпускаемого серийно, – не более 5 лет, для партии низковольтного оборудования (единичного изделия) срок действия сертификата соответствия не устанавливается;</w:t>
      </w:r>
    </w:p>
    <w:bookmarkEnd w:id="185"/>
    <w:bookmarkStart w:name="z182" w:id="186"/>
    <w:p>
      <w:pPr>
        <w:spacing w:after="0"/>
        <w:ind w:left="0"/>
        <w:jc w:val="both"/>
      </w:pPr>
      <w:r>
        <w:rPr>
          <w:rFonts w:ascii="Times New Roman"/>
          <w:b w:val="false"/>
          <w:i w:val="false"/>
          <w:color w:val="000000"/>
          <w:sz w:val="28"/>
        </w:rPr>
        <w:t>
      10.4. изготовитель (уполномоченное изготовителем лицо), импортер:</w:t>
      </w:r>
    </w:p>
    <w:bookmarkEnd w:id="186"/>
    <w:bookmarkStart w:name="z183" w:id="187"/>
    <w:p>
      <w:pPr>
        <w:spacing w:after="0"/>
        <w:ind w:left="0"/>
        <w:jc w:val="both"/>
      </w:pPr>
      <w:r>
        <w:rPr>
          <w:rFonts w:ascii="Times New Roman"/>
          <w:b w:val="false"/>
          <w:i w:val="false"/>
          <w:color w:val="000000"/>
          <w:sz w:val="28"/>
        </w:rPr>
        <w:t>
      10.4.1. наносит единый знак обращения продукции на рынке Союза членов Таможенного союза;</w:t>
      </w:r>
    </w:p>
    <w:bookmarkEnd w:id="187"/>
    <w:bookmarkStart w:name="z184" w:id="188"/>
    <w:p>
      <w:pPr>
        <w:spacing w:after="0"/>
        <w:ind w:left="0"/>
        <w:jc w:val="both"/>
      </w:pPr>
      <w:r>
        <w:rPr>
          <w:rFonts w:ascii="Times New Roman"/>
          <w:b w:val="false"/>
          <w:i w:val="false"/>
          <w:color w:val="000000"/>
          <w:sz w:val="28"/>
        </w:rPr>
        <w:t>
      10.4.2. формирует после завершения подтверждения соответствия комплект документов на низковольтное оборудование, в который включает:</w:t>
      </w:r>
    </w:p>
    <w:bookmarkEnd w:id="188"/>
    <w:bookmarkStart w:name="z185" w:id="189"/>
    <w:p>
      <w:pPr>
        <w:spacing w:after="0"/>
        <w:ind w:left="0"/>
        <w:jc w:val="both"/>
      </w:pPr>
      <w:r>
        <w:rPr>
          <w:rFonts w:ascii="Times New Roman"/>
          <w:b w:val="false"/>
          <w:i w:val="false"/>
          <w:color w:val="000000"/>
          <w:sz w:val="28"/>
        </w:rPr>
        <w:t>
      документы, предусмотренные в подпункте 10.1 настоящего пункта;</w:t>
      </w:r>
    </w:p>
    <w:bookmarkEnd w:id="189"/>
    <w:bookmarkStart w:name="z186" w:id="190"/>
    <w:p>
      <w:pPr>
        <w:spacing w:after="0"/>
        <w:ind w:left="0"/>
        <w:jc w:val="both"/>
      </w:pPr>
      <w:r>
        <w:rPr>
          <w:rFonts w:ascii="Times New Roman"/>
          <w:b w:val="false"/>
          <w:i w:val="false"/>
          <w:color w:val="000000"/>
          <w:sz w:val="28"/>
        </w:rPr>
        <w:t>
      протокол (протоколы) испытаний;</w:t>
      </w:r>
    </w:p>
    <w:bookmarkEnd w:id="190"/>
    <w:bookmarkStart w:name="z187" w:id="191"/>
    <w:p>
      <w:pPr>
        <w:spacing w:after="0"/>
        <w:ind w:left="0"/>
        <w:jc w:val="both"/>
      </w:pPr>
      <w:r>
        <w:rPr>
          <w:rFonts w:ascii="Times New Roman"/>
          <w:b w:val="false"/>
          <w:i w:val="false"/>
          <w:color w:val="000000"/>
          <w:sz w:val="28"/>
        </w:rPr>
        <w:t>
      результаты анализа состояния производства;</w:t>
      </w:r>
    </w:p>
    <w:bookmarkEnd w:id="191"/>
    <w:bookmarkStart w:name="z188" w:id="192"/>
    <w:p>
      <w:pPr>
        <w:spacing w:after="0"/>
        <w:ind w:left="0"/>
        <w:jc w:val="both"/>
      </w:pPr>
      <w:r>
        <w:rPr>
          <w:rFonts w:ascii="Times New Roman"/>
          <w:b w:val="false"/>
          <w:i w:val="false"/>
          <w:color w:val="000000"/>
          <w:sz w:val="28"/>
        </w:rPr>
        <w:t>
      сертификат соответствия;</w:t>
      </w:r>
    </w:p>
    <w:bookmarkEnd w:id="192"/>
    <w:bookmarkStart w:name="z189" w:id="193"/>
    <w:p>
      <w:pPr>
        <w:spacing w:after="0"/>
        <w:ind w:left="0"/>
        <w:jc w:val="both"/>
      </w:pPr>
      <w:r>
        <w:rPr>
          <w:rFonts w:ascii="Times New Roman"/>
          <w:b w:val="false"/>
          <w:i w:val="false"/>
          <w:color w:val="000000"/>
          <w:sz w:val="28"/>
        </w:rPr>
        <w:t>
      10.5. орган по сертификации (оценке (подтверждению) соответствия) проводит инспекционный контроль за сертифицированным низковольтным оборудованием посредством проведения испытаний образцов в аккредитованной испытательной лаборатории (центре) и (или) анализа состояния производства (схема 1с).</w:t>
      </w:r>
    </w:p>
    <w:bookmarkEnd w:id="193"/>
    <w:bookmarkStart w:name="z190" w:id="194"/>
    <w:p>
      <w:pPr>
        <w:spacing w:after="0"/>
        <w:ind w:left="0"/>
        <w:jc w:val="both"/>
      </w:pPr>
      <w:r>
        <w:rPr>
          <w:rFonts w:ascii="Times New Roman"/>
          <w:b w:val="false"/>
          <w:i w:val="false"/>
          <w:color w:val="000000"/>
          <w:sz w:val="28"/>
        </w:rPr>
        <w:t>
      11. Комплект документов на низковольтное оборудование должен храниться на территории государства – члена Союза на:</w:t>
      </w:r>
    </w:p>
    <w:bookmarkEnd w:id="194"/>
    <w:bookmarkStart w:name="z191" w:id="195"/>
    <w:p>
      <w:pPr>
        <w:spacing w:after="0"/>
        <w:ind w:left="0"/>
        <w:jc w:val="both"/>
      </w:pPr>
      <w:r>
        <w:rPr>
          <w:rFonts w:ascii="Times New Roman"/>
          <w:b w:val="false"/>
          <w:i w:val="false"/>
          <w:color w:val="000000"/>
          <w:sz w:val="28"/>
        </w:rPr>
        <w:t>
      низковольтное оборудование – у изготовителя (уполномоченного изготовителем лица) в течение не менее 10 лет со дня снятия (прекращения) с производства этого низковольтного оборудования;</w:t>
      </w:r>
    </w:p>
    <w:bookmarkEnd w:id="195"/>
    <w:bookmarkStart w:name="z192" w:id="196"/>
    <w:p>
      <w:pPr>
        <w:spacing w:after="0"/>
        <w:ind w:left="0"/>
        <w:jc w:val="both"/>
      </w:pPr>
      <w:r>
        <w:rPr>
          <w:rFonts w:ascii="Times New Roman"/>
          <w:b w:val="false"/>
          <w:i w:val="false"/>
          <w:color w:val="000000"/>
          <w:sz w:val="28"/>
        </w:rPr>
        <w:t>
      партию низковольтного оборудования – у импортера или уполномоченного изготовителем лица в течение не менее 10 лет со дня реализации последнего изделия из партии.</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решениями Комиссии таможенного союза от 09.12.2011 </w:t>
      </w:r>
      <w:r>
        <w:rPr>
          <w:rFonts w:ascii="Times New Roman"/>
          <w:b w:val="false"/>
          <w:i w:val="false"/>
          <w:color w:val="000000"/>
          <w:sz w:val="28"/>
        </w:rPr>
        <w:t>№ 884</w:t>
      </w:r>
      <w:r>
        <w:rPr>
          <w:rFonts w:ascii="Times New Roman"/>
          <w:b w:val="false"/>
          <w:i w:val="false"/>
          <w:color w:val="ff0000"/>
          <w:sz w:val="28"/>
        </w:rPr>
        <w:t xml:space="preserve"> (вступает в силу со дня его официального опубликования); от 10.06.2022 </w:t>
      </w:r>
      <w:r>
        <w:rPr>
          <w:rFonts w:ascii="Times New Roman"/>
          <w:b w:val="false"/>
          <w:i w:val="false"/>
          <w:color w:val="000000"/>
          <w:sz w:val="28"/>
        </w:rPr>
        <w:t>№ 90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Маркировка единым знаком обращения продукции на рынке Союза членов Таможенного союза</w:t>
      </w:r>
    </w:p>
    <w:bookmarkStart w:name="z194" w:id="197"/>
    <w:p>
      <w:pPr>
        <w:spacing w:after="0"/>
        <w:ind w:left="0"/>
        <w:jc w:val="both"/>
      </w:pPr>
      <w:r>
        <w:rPr>
          <w:rFonts w:ascii="Times New Roman"/>
          <w:b w:val="false"/>
          <w:i w:val="false"/>
          <w:color w:val="000000"/>
          <w:sz w:val="28"/>
        </w:rPr>
        <w:t>
      1. Низковольтное оборудование, соответствующее требованиям безопасности настоящего технического регламента Таможенного союза и прошедшее подтверждение соответствия согласно статье 7 настоящего технического регламента Таможенного союза, должно иметь маркировку единым знаком обращения продукции на рынке Союза членов Таможенного союза.</w:t>
      </w:r>
    </w:p>
    <w:bookmarkEnd w:id="197"/>
    <w:bookmarkStart w:name="z195" w:id="198"/>
    <w:p>
      <w:pPr>
        <w:spacing w:after="0"/>
        <w:ind w:left="0"/>
        <w:jc w:val="both"/>
      </w:pPr>
      <w:r>
        <w:rPr>
          <w:rFonts w:ascii="Times New Roman"/>
          <w:b w:val="false"/>
          <w:i w:val="false"/>
          <w:color w:val="000000"/>
          <w:sz w:val="28"/>
        </w:rPr>
        <w:t>
      2. Маркировка единым знаком обращения продукции на рынке Союза членов Таможенного союза осуществляется перед выпуском низковольтного оборудования в обращение на рынке.</w:t>
      </w:r>
    </w:p>
    <w:bookmarkEnd w:id="198"/>
    <w:bookmarkStart w:name="z196" w:id="199"/>
    <w:p>
      <w:pPr>
        <w:spacing w:after="0"/>
        <w:ind w:left="0"/>
        <w:jc w:val="both"/>
      </w:pPr>
      <w:r>
        <w:rPr>
          <w:rFonts w:ascii="Times New Roman"/>
          <w:b w:val="false"/>
          <w:i w:val="false"/>
          <w:color w:val="000000"/>
          <w:sz w:val="28"/>
        </w:rPr>
        <w:t>
      3. Единый знак обращения на рынке Союза членов Таможенного союза наносится на каждую единицу низковольтного оборудования любым способом, обеспечивающим четкое и ясное изображение в течение всего срока службы низковольтного оборудования, а также приводится в прилагаемых к нему эксплуатационных документах.</w:t>
      </w:r>
    </w:p>
    <w:bookmarkEnd w:id="199"/>
    <w:bookmarkStart w:name="z197" w:id="200"/>
    <w:p>
      <w:pPr>
        <w:spacing w:after="0"/>
        <w:ind w:left="0"/>
        <w:jc w:val="both"/>
      </w:pPr>
      <w:r>
        <w:rPr>
          <w:rFonts w:ascii="Times New Roman"/>
          <w:b w:val="false"/>
          <w:i w:val="false"/>
          <w:color w:val="000000"/>
          <w:sz w:val="28"/>
        </w:rPr>
        <w:t>
      4. Допускается нанесение единого знака обращения продукции на рынке Союза членов Таможенного союза только на упаковку и в прилагаемых к нему эксплуатационных документах, если его невозможно нанести непосредственно на низковольтное оборудование.</w:t>
      </w:r>
    </w:p>
    <w:bookmarkEnd w:id="200"/>
    <w:bookmarkStart w:name="z198" w:id="201"/>
    <w:p>
      <w:pPr>
        <w:spacing w:after="0"/>
        <w:ind w:left="0"/>
        <w:jc w:val="both"/>
      </w:pPr>
      <w:r>
        <w:rPr>
          <w:rFonts w:ascii="Times New Roman"/>
          <w:b w:val="false"/>
          <w:i w:val="false"/>
          <w:color w:val="000000"/>
          <w:sz w:val="28"/>
        </w:rPr>
        <w:t>
      5. Низковольтное оборудование маркируется единым знаком обращения продукции на рынке Союза членов Таможенного союза при его соответствии требованиям всех технических регламентов Союза (Таможенного союза), действие которых на него распространяется и предусматривающих нанесение данного знака.</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решением Совета Евразийской экономической комиссии от 10.06.2022 </w:t>
      </w:r>
      <w:r>
        <w:rPr>
          <w:rFonts w:ascii="Times New Roman"/>
          <w:b w:val="false"/>
          <w:i w:val="false"/>
          <w:color w:val="000000"/>
          <w:sz w:val="28"/>
        </w:rPr>
        <w:t>№ 90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Защитительная оговорка</w:t>
      </w:r>
    </w:p>
    <w:bookmarkStart w:name="z200" w:id="202"/>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Сноска. Статья 9 утратила силу решением Совета Евразийской экономической комиссии от 10.06.2022 </w:t>
      </w:r>
      <w:r>
        <w:rPr>
          <w:rFonts w:ascii="Times New Roman"/>
          <w:b w:val="false"/>
          <w:i w:val="false"/>
          <w:color w:val="ff0000"/>
          <w:sz w:val="28"/>
        </w:rPr>
        <w:t>№ 90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низковольтного</w:t>
            </w:r>
            <w:r>
              <w:br/>
            </w:r>
            <w:r>
              <w:rPr>
                <w:rFonts w:ascii="Times New Roman"/>
                <w:b w:val="false"/>
                <w:i w:val="false"/>
                <w:color w:val="000000"/>
                <w:sz w:val="20"/>
              </w:rPr>
              <w:t>оборудования"</w:t>
            </w:r>
            <w:r>
              <w:br/>
            </w:r>
            <w:r>
              <w:rPr>
                <w:rFonts w:ascii="Times New Roman"/>
                <w:b w:val="false"/>
                <w:i w:val="false"/>
                <w:color w:val="000000"/>
                <w:sz w:val="20"/>
              </w:rPr>
              <w:t>(ТР ТС 004/2011)</w:t>
            </w:r>
          </w:p>
        </w:tc>
      </w:tr>
    </w:tbl>
    <w:p>
      <w:pPr>
        <w:spacing w:after="0"/>
        <w:ind w:left="0"/>
        <w:jc w:val="both"/>
      </w:pPr>
      <w:r>
        <w:rPr>
          <w:rFonts w:ascii="Times New Roman"/>
          <w:b w:val="false"/>
          <w:i w:val="false"/>
          <w:color w:val="ff0000"/>
          <w:sz w:val="28"/>
        </w:rPr>
        <w:t xml:space="preserve">
      Сноска. Приложение с изменениями, внесенными решением Совета Евразийской экономической комиссии от 10.06.2022 </w:t>
      </w:r>
      <w:r>
        <w:rPr>
          <w:rFonts w:ascii="Times New Roman"/>
          <w:b w:val="false"/>
          <w:i w:val="false"/>
          <w:color w:val="ff0000"/>
          <w:sz w:val="28"/>
        </w:rPr>
        <w:t>№ 90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202" w:id="203"/>
    <w:p>
      <w:pPr>
        <w:spacing w:after="0"/>
        <w:ind w:left="0"/>
        <w:jc w:val="left"/>
      </w:pPr>
      <w:r>
        <w:rPr>
          <w:rFonts w:ascii="Times New Roman"/>
          <w:b/>
          <w:i w:val="false"/>
          <w:color w:val="000000"/>
        </w:rPr>
        <w:t xml:space="preserve"> ПЕРЕЧЕНЬ</w:t>
      </w:r>
      <w:r>
        <w:br/>
      </w:r>
      <w:r>
        <w:rPr>
          <w:rFonts w:ascii="Times New Roman"/>
          <w:b/>
          <w:i w:val="false"/>
          <w:color w:val="000000"/>
        </w:rPr>
        <w:t>низковольтного оборудования, подлежащего подтверждению соответствия в форме сертификации в соответствии с техническим регламентом Таможенного союза "О безопасности низковольтного оборудования" (ТР ТС 004/2011)</w:t>
      </w:r>
    </w:p>
    <w:bookmarkEnd w:id="203"/>
    <w:bookmarkStart w:name="z203" w:id="204"/>
    <w:p>
      <w:pPr>
        <w:spacing w:after="0"/>
        <w:ind w:left="0"/>
        <w:jc w:val="both"/>
      </w:pPr>
      <w:r>
        <w:rPr>
          <w:rFonts w:ascii="Times New Roman"/>
          <w:b w:val="false"/>
          <w:i w:val="false"/>
          <w:color w:val="000000"/>
          <w:sz w:val="28"/>
        </w:rPr>
        <w:t>
      1. Электрические аппараты и приборы бытового назначения:</w:t>
      </w:r>
    </w:p>
    <w:bookmarkEnd w:id="204"/>
    <w:p>
      <w:pPr>
        <w:spacing w:after="0"/>
        <w:ind w:left="0"/>
        <w:jc w:val="both"/>
      </w:pPr>
      <w:r>
        <w:rPr>
          <w:rFonts w:ascii="Times New Roman"/>
          <w:b w:val="false"/>
          <w:i w:val="false"/>
          <w:color w:val="000000"/>
          <w:sz w:val="28"/>
        </w:rPr>
        <w:t>
      для приготовления и хранения пищи и механизации кухонных работ;</w:t>
      </w:r>
    </w:p>
    <w:p>
      <w:pPr>
        <w:spacing w:after="0"/>
        <w:ind w:left="0"/>
        <w:jc w:val="both"/>
      </w:pPr>
      <w:r>
        <w:rPr>
          <w:rFonts w:ascii="Times New Roman"/>
          <w:b w:val="false"/>
          <w:i w:val="false"/>
          <w:color w:val="000000"/>
          <w:sz w:val="28"/>
        </w:rPr>
        <w:t>
      для обработки (стирки, глажки, сушки, чистки) белья, одежды и обуви;</w:t>
      </w:r>
    </w:p>
    <w:p>
      <w:pPr>
        <w:spacing w:after="0"/>
        <w:ind w:left="0"/>
        <w:jc w:val="both"/>
      </w:pPr>
      <w:r>
        <w:rPr>
          <w:rFonts w:ascii="Times New Roman"/>
          <w:b w:val="false"/>
          <w:i w:val="false"/>
          <w:color w:val="000000"/>
          <w:sz w:val="28"/>
        </w:rPr>
        <w:t>
      для чистки и уборки помещений;</w:t>
      </w:r>
    </w:p>
    <w:p>
      <w:pPr>
        <w:spacing w:after="0"/>
        <w:ind w:left="0"/>
        <w:jc w:val="both"/>
      </w:pPr>
      <w:r>
        <w:rPr>
          <w:rFonts w:ascii="Times New Roman"/>
          <w:b w:val="false"/>
          <w:i w:val="false"/>
          <w:color w:val="000000"/>
          <w:sz w:val="28"/>
        </w:rPr>
        <w:t>
      для поддержания и регулировки микроклимата в помещениях;</w:t>
      </w:r>
    </w:p>
    <w:p>
      <w:pPr>
        <w:spacing w:after="0"/>
        <w:ind w:left="0"/>
        <w:jc w:val="both"/>
      </w:pPr>
      <w:r>
        <w:rPr>
          <w:rFonts w:ascii="Times New Roman"/>
          <w:b w:val="false"/>
          <w:i w:val="false"/>
          <w:color w:val="000000"/>
          <w:sz w:val="28"/>
        </w:rPr>
        <w:t>
      санитарно-гигиенические;</w:t>
      </w:r>
    </w:p>
    <w:p>
      <w:pPr>
        <w:spacing w:after="0"/>
        <w:ind w:left="0"/>
        <w:jc w:val="both"/>
      </w:pPr>
      <w:r>
        <w:rPr>
          <w:rFonts w:ascii="Times New Roman"/>
          <w:b w:val="false"/>
          <w:i w:val="false"/>
          <w:color w:val="000000"/>
          <w:sz w:val="28"/>
        </w:rPr>
        <w:t>
      для ухода за волосами, ногтями и кожей;</w:t>
      </w:r>
    </w:p>
    <w:p>
      <w:pPr>
        <w:spacing w:after="0"/>
        <w:ind w:left="0"/>
        <w:jc w:val="both"/>
      </w:pPr>
      <w:r>
        <w:rPr>
          <w:rFonts w:ascii="Times New Roman"/>
          <w:b w:val="false"/>
          <w:i w:val="false"/>
          <w:color w:val="000000"/>
          <w:sz w:val="28"/>
        </w:rPr>
        <w:t>
      для обогрева тела;</w:t>
      </w:r>
    </w:p>
    <w:p>
      <w:pPr>
        <w:spacing w:after="0"/>
        <w:ind w:left="0"/>
        <w:jc w:val="both"/>
      </w:pPr>
      <w:r>
        <w:rPr>
          <w:rFonts w:ascii="Times New Roman"/>
          <w:b w:val="false"/>
          <w:i w:val="false"/>
          <w:color w:val="000000"/>
          <w:sz w:val="28"/>
        </w:rPr>
        <w:t>
      вибромассажные;</w:t>
      </w:r>
    </w:p>
    <w:p>
      <w:pPr>
        <w:spacing w:after="0"/>
        <w:ind w:left="0"/>
        <w:jc w:val="both"/>
      </w:pPr>
      <w:r>
        <w:rPr>
          <w:rFonts w:ascii="Times New Roman"/>
          <w:b w:val="false"/>
          <w:i w:val="false"/>
          <w:color w:val="000000"/>
          <w:sz w:val="28"/>
        </w:rPr>
        <w:t>
      игровое, спортивное и тренажерное оборудование;</w:t>
      </w:r>
    </w:p>
    <w:p>
      <w:pPr>
        <w:spacing w:after="0"/>
        <w:ind w:left="0"/>
        <w:jc w:val="both"/>
      </w:pPr>
      <w:r>
        <w:rPr>
          <w:rFonts w:ascii="Times New Roman"/>
          <w:b w:val="false"/>
          <w:i w:val="false"/>
          <w:color w:val="000000"/>
          <w:sz w:val="28"/>
        </w:rPr>
        <w:t>
      аудио- и видеоаппаратура, приемники теле- и радиовещания;</w:t>
      </w:r>
    </w:p>
    <w:p>
      <w:pPr>
        <w:spacing w:after="0"/>
        <w:ind w:left="0"/>
        <w:jc w:val="both"/>
      </w:pPr>
      <w:r>
        <w:rPr>
          <w:rFonts w:ascii="Times New Roman"/>
          <w:b w:val="false"/>
          <w:i w:val="false"/>
          <w:color w:val="000000"/>
          <w:sz w:val="28"/>
        </w:rPr>
        <w:t>
      швейные и вязальные;</w:t>
      </w:r>
    </w:p>
    <w:p>
      <w:pPr>
        <w:spacing w:after="0"/>
        <w:ind w:left="0"/>
        <w:jc w:val="both"/>
      </w:pPr>
      <w:r>
        <w:rPr>
          <w:rFonts w:ascii="Times New Roman"/>
          <w:b w:val="false"/>
          <w:i w:val="false"/>
          <w:color w:val="000000"/>
          <w:sz w:val="28"/>
        </w:rPr>
        <w:t>
      блоки питания, зарядные устройства, стабилизаторы напряжения;</w:t>
      </w:r>
    </w:p>
    <w:p>
      <w:pPr>
        <w:spacing w:after="0"/>
        <w:ind w:left="0"/>
        <w:jc w:val="both"/>
      </w:pPr>
      <w:r>
        <w:rPr>
          <w:rFonts w:ascii="Times New Roman"/>
          <w:b w:val="false"/>
          <w:i w:val="false"/>
          <w:color w:val="000000"/>
          <w:sz w:val="28"/>
        </w:rPr>
        <w:t>
      для садово-огородного хозяйства;</w:t>
      </w:r>
    </w:p>
    <w:p>
      <w:pPr>
        <w:spacing w:after="0"/>
        <w:ind w:left="0"/>
        <w:jc w:val="both"/>
      </w:pPr>
      <w:r>
        <w:rPr>
          <w:rFonts w:ascii="Times New Roman"/>
          <w:b w:val="false"/>
          <w:i w:val="false"/>
          <w:color w:val="000000"/>
          <w:sz w:val="28"/>
        </w:rPr>
        <w:t>
      для аквариумов и садовых водоемов;</w:t>
      </w:r>
    </w:p>
    <w:p>
      <w:pPr>
        <w:spacing w:after="0"/>
        <w:ind w:left="0"/>
        <w:jc w:val="both"/>
      </w:pPr>
      <w:r>
        <w:rPr>
          <w:rFonts w:ascii="Times New Roman"/>
          <w:b w:val="false"/>
          <w:i w:val="false"/>
          <w:color w:val="000000"/>
          <w:sz w:val="28"/>
        </w:rPr>
        <w:t>
      электронасосы;</w:t>
      </w:r>
    </w:p>
    <w:p>
      <w:pPr>
        <w:spacing w:after="0"/>
        <w:ind w:left="0"/>
        <w:jc w:val="both"/>
      </w:pPr>
      <w:r>
        <w:rPr>
          <w:rFonts w:ascii="Times New Roman"/>
          <w:b w:val="false"/>
          <w:i w:val="false"/>
          <w:color w:val="000000"/>
          <w:sz w:val="28"/>
        </w:rPr>
        <w:t>
      оборудование световое и источники света;</w:t>
      </w:r>
    </w:p>
    <w:p>
      <w:pPr>
        <w:spacing w:after="0"/>
        <w:ind w:left="0"/>
        <w:jc w:val="both"/>
      </w:pPr>
      <w:r>
        <w:rPr>
          <w:rFonts w:ascii="Times New Roman"/>
          <w:b w:val="false"/>
          <w:i w:val="false"/>
          <w:color w:val="000000"/>
          <w:sz w:val="28"/>
        </w:rPr>
        <w:t>
      изделия электроустановочные;</w:t>
      </w:r>
    </w:p>
    <w:p>
      <w:pPr>
        <w:spacing w:after="0"/>
        <w:ind w:left="0"/>
        <w:jc w:val="both"/>
      </w:pPr>
      <w:r>
        <w:rPr>
          <w:rFonts w:ascii="Times New Roman"/>
          <w:b w:val="false"/>
          <w:i w:val="false"/>
          <w:color w:val="000000"/>
          <w:sz w:val="28"/>
        </w:rPr>
        <w:t>
      удлинители.</w:t>
      </w:r>
    </w:p>
    <w:bookmarkStart w:name="z848" w:id="205"/>
    <w:p>
      <w:pPr>
        <w:spacing w:after="0"/>
        <w:ind w:left="0"/>
        <w:jc w:val="both"/>
      </w:pPr>
      <w:r>
        <w:rPr>
          <w:rFonts w:ascii="Times New Roman"/>
          <w:b w:val="false"/>
          <w:i w:val="false"/>
          <w:color w:val="000000"/>
          <w:sz w:val="28"/>
        </w:rPr>
        <w:t>
      автоматические устройства управления бытовым электрооборудованием;</w:t>
      </w:r>
    </w:p>
    <w:bookmarkEnd w:id="205"/>
    <w:bookmarkStart w:name="z849" w:id="206"/>
    <w:p>
      <w:pPr>
        <w:spacing w:after="0"/>
        <w:ind w:left="0"/>
        <w:jc w:val="both"/>
      </w:pPr>
      <w:r>
        <w:rPr>
          <w:rFonts w:ascii="Times New Roman"/>
          <w:b w:val="false"/>
          <w:i w:val="false"/>
          <w:color w:val="000000"/>
          <w:sz w:val="28"/>
        </w:rPr>
        <w:t>
      пульты и панели управления, контроллеры.</w:t>
      </w:r>
    </w:p>
    <w:bookmarkEnd w:id="206"/>
    <w:bookmarkStart w:name="z204" w:id="207"/>
    <w:p>
      <w:pPr>
        <w:spacing w:after="0"/>
        <w:ind w:left="0"/>
        <w:jc w:val="both"/>
      </w:pPr>
      <w:r>
        <w:rPr>
          <w:rFonts w:ascii="Times New Roman"/>
          <w:b w:val="false"/>
          <w:i w:val="false"/>
          <w:color w:val="000000"/>
          <w:sz w:val="28"/>
        </w:rPr>
        <w:t>
      2. Персональные электронные вычислительные машины (персональные компьютеры):</w:t>
      </w:r>
    </w:p>
    <w:bookmarkEnd w:id="207"/>
    <w:bookmarkStart w:name="z71" w:id="208"/>
    <w:p>
      <w:pPr>
        <w:spacing w:after="0"/>
        <w:ind w:left="0"/>
        <w:jc w:val="both"/>
      </w:pPr>
      <w:r>
        <w:rPr>
          <w:rFonts w:ascii="Times New Roman"/>
          <w:b w:val="false"/>
          <w:i w:val="false"/>
          <w:color w:val="000000"/>
          <w:sz w:val="28"/>
        </w:rPr>
        <w:t>
      персональные электронные вычислительные машины, в том числе системные блоки;</w:t>
      </w:r>
    </w:p>
    <w:bookmarkEnd w:id="208"/>
    <w:bookmarkStart w:name="z72" w:id="209"/>
    <w:p>
      <w:pPr>
        <w:spacing w:after="0"/>
        <w:ind w:left="0"/>
        <w:jc w:val="both"/>
      </w:pPr>
      <w:r>
        <w:rPr>
          <w:rFonts w:ascii="Times New Roman"/>
          <w:b w:val="false"/>
          <w:i w:val="false"/>
          <w:color w:val="000000"/>
          <w:sz w:val="28"/>
        </w:rPr>
        <w:t>
      аппараты кассовые, в том числе работающие совместно с вычислительной машиной.</w:t>
      </w:r>
    </w:p>
    <w:bookmarkEnd w:id="209"/>
    <w:bookmarkStart w:name="z205" w:id="210"/>
    <w:p>
      <w:pPr>
        <w:spacing w:after="0"/>
        <w:ind w:left="0"/>
        <w:jc w:val="both"/>
      </w:pPr>
      <w:r>
        <w:rPr>
          <w:rFonts w:ascii="Times New Roman"/>
          <w:b w:val="false"/>
          <w:i w:val="false"/>
          <w:color w:val="000000"/>
          <w:sz w:val="28"/>
        </w:rPr>
        <w:t>
      3. Низковольтное оборудование бытового и офисного назначения, подключаемое к персональным электронным вычислительным машинам:</w:t>
      </w:r>
    </w:p>
    <w:bookmarkEnd w:id="210"/>
    <w:bookmarkStart w:name="z74" w:id="211"/>
    <w:p>
      <w:pPr>
        <w:spacing w:after="0"/>
        <w:ind w:left="0"/>
        <w:jc w:val="both"/>
      </w:pPr>
      <w:r>
        <w:rPr>
          <w:rFonts w:ascii="Times New Roman"/>
          <w:b w:val="false"/>
          <w:i w:val="false"/>
          <w:color w:val="000000"/>
          <w:sz w:val="28"/>
        </w:rPr>
        <w:t>
      сканеры, принтеры и копировальные аппараты (включая многофункциональные устройства);</w:t>
      </w:r>
    </w:p>
    <w:bookmarkEnd w:id="211"/>
    <w:bookmarkStart w:name="z75" w:id="212"/>
    <w:p>
      <w:pPr>
        <w:spacing w:after="0"/>
        <w:ind w:left="0"/>
        <w:jc w:val="both"/>
      </w:pPr>
      <w:r>
        <w:rPr>
          <w:rFonts w:ascii="Times New Roman"/>
          <w:b w:val="false"/>
          <w:i w:val="false"/>
          <w:color w:val="000000"/>
          <w:sz w:val="28"/>
        </w:rPr>
        <w:t>
      мониторы;</w:t>
      </w:r>
    </w:p>
    <w:bookmarkEnd w:id="212"/>
    <w:bookmarkStart w:name="z76" w:id="213"/>
    <w:p>
      <w:pPr>
        <w:spacing w:after="0"/>
        <w:ind w:left="0"/>
        <w:jc w:val="both"/>
      </w:pPr>
      <w:r>
        <w:rPr>
          <w:rFonts w:ascii="Times New Roman"/>
          <w:b w:val="false"/>
          <w:i w:val="false"/>
          <w:color w:val="000000"/>
          <w:sz w:val="28"/>
        </w:rPr>
        <w:t>
      источники бесперебойного питания;</w:t>
      </w:r>
    </w:p>
    <w:bookmarkEnd w:id="213"/>
    <w:bookmarkStart w:name="z77" w:id="214"/>
    <w:p>
      <w:pPr>
        <w:spacing w:after="0"/>
        <w:ind w:left="0"/>
        <w:jc w:val="both"/>
      </w:pPr>
      <w:r>
        <w:rPr>
          <w:rFonts w:ascii="Times New Roman"/>
          <w:b w:val="false"/>
          <w:i w:val="false"/>
          <w:color w:val="000000"/>
          <w:sz w:val="28"/>
        </w:rPr>
        <w:t>
      активные акустические системы;</w:t>
      </w:r>
    </w:p>
    <w:bookmarkEnd w:id="214"/>
    <w:bookmarkStart w:name="z78" w:id="215"/>
    <w:p>
      <w:pPr>
        <w:spacing w:after="0"/>
        <w:ind w:left="0"/>
        <w:jc w:val="both"/>
      </w:pPr>
      <w:r>
        <w:rPr>
          <w:rFonts w:ascii="Times New Roman"/>
          <w:b w:val="false"/>
          <w:i w:val="false"/>
          <w:color w:val="000000"/>
          <w:sz w:val="28"/>
        </w:rPr>
        <w:t>
      мультимедийные проекторы.</w:t>
      </w:r>
    </w:p>
    <w:bookmarkEnd w:id="215"/>
    <w:bookmarkStart w:name="z206" w:id="216"/>
    <w:p>
      <w:pPr>
        <w:spacing w:after="0"/>
        <w:ind w:left="0"/>
        <w:jc w:val="both"/>
      </w:pPr>
      <w:r>
        <w:rPr>
          <w:rFonts w:ascii="Times New Roman"/>
          <w:b w:val="false"/>
          <w:i w:val="false"/>
          <w:color w:val="000000"/>
          <w:sz w:val="28"/>
        </w:rPr>
        <w:t>
      4. Инструмент электронагревательный.</w:t>
      </w:r>
    </w:p>
    <w:bookmarkEnd w:id="216"/>
    <w:bookmarkStart w:name="z207" w:id="217"/>
    <w:p>
      <w:pPr>
        <w:spacing w:after="0"/>
        <w:ind w:left="0"/>
        <w:jc w:val="both"/>
      </w:pPr>
      <w:r>
        <w:rPr>
          <w:rFonts w:ascii="Times New Roman"/>
          <w:b w:val="false"/>
          <w:i w:val="false"/>
          <w:color w:val="000000"/>
          <w:sz w:val="28"/>
        </w:rPr>
        <w:t>
      5. Инструменты электромузыкальные.</w:t>
      </w:r>
    </w:p>
    <w:bookmarkEnd w:id="217"/>
    <w:bookmarkStart w:name="z208" w:id="218"/>
    <w:p>
      <w:pPr>
        <w:spacing w:after="0"/>
        <w:ind w:left="0"/>
        <w:jc w:val="both"/>
      </w:pPr>
      <w:r>
        <w:rPr>
          <w:rFonts w:ascii="Times New Roman"/>
          <w:b w:val="false"/>
          <w:i w:val="false"/>
          <w:color w:val="000000"/>
          <w:sz w:val="28"/>
        </w:rPr>
        <w:t>
      6. Кабели, провода и шнуры.</w:t>
      </w:r>
    </w:p>
    <w:bookmarkEnd w:id="218"/>
    <w:bookmarkStart w:name="z209" w:id="219"/>
    <w:p>
      <w:pPr>
        <w:spacing w:after="0"/>
        <w:ind w:left="0"/>
        <w:jc w:val="both"/>
      </w:pPr>
      <w:r>
        <w:rPr>
          <w:rFonts w:ascii="Times New Roman"/>
          <w:b w:val="false"/>
          <w:i w:val="false"/>
          <w:color w:val="000000"/>
          <w:sz w:val="28"/>
        </w:rPr>
        <w:t>
      7. Выключатели автоматические, устройства защитного отключения, плавкие предохранители, распределительные устройства, переключатели, контакторы, пускатели.</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решением Совета Евразийской экономической комиссии от 10.06.2022 </w:t>
      </w:r>
      <w:r>
        <w:rPr>
          <w:rFonts w:ascii="Times New Roman"/>
          <w:b w:val="false"/>
          <w:i w:val="false"/>
          <w:color w:val="000000"/>
          <w:sz w:val="28"/>
        </w:rPr>
        <w:t>№ 90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решением Совета Евразийской экономической комиссии от 10.06.2022 </w:t>
      </w:r>
      <w:r>
        <w:rPr>
          <w:rFonts w:ascii="Times New Roman"/>
          <w:b w:val="false"/>
          <w:i w:val="false"/>
          <w:color w:val="000000"/>
          <w:sz w:val="28"/>
        </w:rPr>
        <w:t>№ 90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 Таможенного союза</w:t>
            </w:r>
            <w:r>
              <w:br/>
            </w:r>
            <w:r>
              <w:rPr>
                <w:rFonts w:ascii="Times New Roman"/>
                <w:b w:val="false"/>
                <w:i w:val="false"/>
                <w:color w:val="000000"/>
                <w:sz w:val="20"/>
              </w:rPr>
              <w:t>от 16 августа 2011 г. № 768</w:t>
            </w:r>
          </w:p>
        </w:tc>
      </w:tr>
    </w:tbl>
    <w:bookmarkStart w:name="z213" w:id="220"/>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низковольтного оборудования" (ТР ТС 004/2011)</w:t>
      </w:r>
    </w:p>
    <w:bookmarkEnd w:id="220"/>
    <w:p>
      <w:pPr>
        <w:spacing w:after="0"/>
        <w:ind w:left="0"/>
        <w:jc w:val="both"/>
      </w:pPr>
      <w:r>
        <w:rPr>
          <w:rFonts w:ascii="Times New Roman"/>
          <w:b w:val="false"/>
          <w:i w:val="false"/>
          <w:color w:val="ff0000"/>
          <w:sz w:val="28"/>
        </w:rPr>
        <w:t xml:space="preserve">
      Сноска. Перечень в редакции решения Коллегии Евразийской экономической комиссии от 25.10.2016 </w:t>
      </w:r>
      <w:r>
        <w:rPr>
          <w:rFonts w:ascii="Times New Roman"/>
          <w:b w:val="false"/>
          <w:i w:val="false"/>
          <w:color w:val="ff0000"/>
          <w:sz w:val="28"/>
        </w:rPr>
        <w:t>№ 120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технического регламента Таможенного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15047-78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Электроприборы нагревательные бытовые. Термины и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16012-70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бытовые электромеханические. Термины и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17791-82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электронно-лучевые. Термины и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24127-80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непрерывного действия газоразрядные. Термины и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27418-87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радиоэлектронная бытовая. Термины и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Пожарная безопасность.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12.1.009-2009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Электробезопасность. Термины и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12.1.019-2009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Электробезопасность. Общие требования и номенклатура видов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12.1.030-81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Электробезопасность. Защитное заземление, зануление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12.1.044-89 (ИСО 4589-84)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Пожаровзрывоопасность веществ и материалов. Номенклатура показателей и методы их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Изделия электротехнические.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Машины электрические вращающиеся.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Конденсаторы силовые. Установки конденсаторные.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Аппараты электрические коммутационные на напряжение до 1000 В.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Устройства электросварочные и для плазменной обработки.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Установки, генераторы и нагреватели индукционные для электротермии, установки и генераторы ультразвуковые.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12.2.007.13-2000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Лампы электрические.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Кабели и кабельная арматура.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21128-83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электроснабжения, сети, источники, преобразователи и приемники электрической энергии. Номинальные напряжения до 1000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21130-75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Зажимы заземляющие и знаки заземления. Конструкция и размеры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3</w:t>
            </w:r>
          </w:p>
          <w:p>
            <w:pPr>
              <w:spacing w:after="20"/>
              <w:ind w:left="20"/>
              <w:jc w:val="both"/>
            </w:pPr>
            <w:r>
              <w:rPr>
                <w:rFonts w:ascii="Times New Roman"/>
                <w:b w:val="false"/>
                <w:i w:val="false"/>
                <w:color w:val="000000"/>
                <w:sz w:val="20"/>
              </w:rPr>
              <w:t>
и 5 – 32</w:t>
            </w:r>
          </w:p>
          <w:p>
            <w:pPr>
              <w:spacing w:after="20"/>
              <w:ind w:left="20"/>
              <w:jc w:val="both"/>
            </w:pPr>
            <w:r>
              <w:rPr>
                <w:rFonts w:ascii="Times New Roman"/>
                <w:b w:val="false"/>
                <w:i w:val="false"/>
                <w:color w:val="000000"/>
                <w:sz w:val="20"/>
              </w:rPr>
              <w:t>
ГОСТ 27179-86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отопительные аккумуляционные электрические бытовые. Требования безопасности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7 ГОСТ 31210-2003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отображения информации индивидуального пользования. Общие эргономические требования и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и 6 ГОСТ 839-80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неизолированные для воздушных линий электропередачи.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и 6 ГОСТ 2190-77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саперные.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и 6 ГОСТ 6285-74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для промышленных взрывных работ.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2 ГОСТ 7006-72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Покровы защитные кабелей. Конструкция и типы,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4, 7 – 9 ГОСТ 7399-97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шнуры на номинальное напряжение до 450/750 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и 6 ГОСТ 17515-72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монтажные с пластмассовой изоляцией.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и 6 ГОСТ 26445-85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силовые изолированные.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4</w:t>
            </w:r>
          </w:p>
          <w:p>
            <w:pPr>
              <w:spacing w:after="20"/>
              <w:ind w:left="20"/>
              <w:jc w:val="both"/>
            </w:pPr>
            <w:r>
              <w:rPr>
                <w:rFonts w:ascii="Times New Roman"/>
                <w:b w:val="false"/>
                <w:i w:val="false"/>
                <w:color w:val="000000"/>
                <w:sz w:val="20"/>
              </w:rPr>
              <w:t>
и 7 – 9</w:t>
            </w:r>
          </w:p>
          <w:p>
            <w:pPr>
              <w:spacing w:after="20"/>
              <w:ind w:left="20"/>
              <w:jc w:val="both"/>
            </w:pPr>
            <w:r>
              <w:rPr>
                <w:rFonts w:ascii="Times New Roman"/>
                <w:b w:val="false"/>
                <w:i w:val="false"/>
                <w:color w:val="000000"/>
                <w:sz w:val="20"/>
              </w:rPr>
              <w:t>
ГОСТ 28244-96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шнуры армированные.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6</w:t>
            </w:r>
          </w:p>
          <w:p>
            <w:pPr>
              <w:spacing w:after="20"/>
              <w:ind w:left="20"/>
              <w:jc w:val="both"/>
            </w:pPr>
            <w:r>
              <w:rPr>
                <w:rFonts w:ascii="Times New Roman"/>
                <w:b w:val="false"/>
                <w:i w:val="false"/>
                <w:color w:val="000000"/>
                <w:sz w:val="20"/>
              </w:rPr>
              <w:t>
и 9 – 11</w:t>
            </w:r>
          </w:p>
          <w:p>
            <w:pPr>
              <w:spacing w:after="20"/>
              <w:ind w:left="20"/>
              <w:jc w:val="both"/>
            </w:pPr>
            <w:r>
              <w:rPr>
                <w:rFonts w:ascii="Times New Roman"/>
                <w:b w:val="false"/>
                <w:i w:val="false"/>
                <w:color w:val="000000"/>
                <w:sz w:val="20"/>
              </w:rPr>
              <w:t>
ГОСТ 31946-2012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самонесущие изолированные и защищенные для воздушных линий электропередачи.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6</w:t>
            </w:r>
          </w:p>
          <w:p>
            <w:pPr>
              <w:spacing w:after="20"/>
              <w:ind w:left="20"/>
              <w:jc w:val="both"/>
            </w:pPr>
            <w:r>
              <w:rPr>
                <w:rFonts w:ascii="Times New Roman"/>
                <w:b w:val="false"/>
                <w:i w:val="false"/>
                <w:color w:val="000000"/>
                <w:sz w:val="20"/>
              </w:rPr>
              <w:t>
и 9 – 11</w:t>
            </w:r>
          </w:p>
          <w:p>
            <w:pPr>
              <w:spacing w:after="20"/>
              <w:ind w:left="20"/>
              <w:jc w:val="both"/>
            </w:pPr>
            <w:r>
              <w:rPr>
                <w:rFonts w:ascii="Times New Roman"/>
                <w:b w:val="false"/>
                <w:i w:val="false"/>
                <w:color w:val="000000"/>
                <w:sz w:val="20"/>
              </w:rPr>
              <w:t>
ГОСТ 31947-2012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кабели для электрических установок на номинальное напряжение до 450/750 В включительно.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p>
          <w:p>
            <w:pPr>
              <w:spacing w:after="20"/>
              <w:ind w:left="20"/>
              <w:jc w:val="both"/>
            </w:pPr>
            <w:r>
              <w:rPr>
                <w:rFonts w:ascii="Times New Roman"/>
                <w:b w:val="false"/>
                <w:i w:val="false"/>
                <w:color w:val="000000"/>
                <w:sz w:val="20"/>
              </w:rPr>
              <w:t>
и 8 – 10</w:t>
            </w:r>
          </w:p>
          <w:p>
            <w:pPr>
              <w:spacing w:after="20"/>
              <w:ind w:left="20"/>
              <w:jc w:val="both"/>
            </w:pPr>
            <w:r>
              <w:rPr>
                <w:rFonts w:ascii="Times New Roman"/>
                <w:b w:val="false"/>
                <w:i w:val="false"/>
                <w:color w:val="000000"/>
                <w:sz w:val="20"/>
              </w:rPr>
              <w:t>
СТ РК 2341-2013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 кроссовый стационарный с изоляцией из поливинилхлоридного пластиката.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p>
          <w:p>
            <w:pPr>
              <w:spacing w:after="20"/>
              <w:ind w:left="20"/>
              <w:jc w:val="both"/>
            </w:pPr>
            <w:r>
              <w:rPr>
                <w:rFonts w:ascii="Times New Roman"/>
                <w:b w:val="false"/>
                <w:i w:val="false"/>
                <w:color w:val="000000"/>
                <w:sz w:val="20"/>
              </w:rPr>
              <w:t>
и 8 – 10</w:t>
            </w:r>
          </w:p>
          <w:p>
            <w:pPr>
              <w:spacing w:after="20"/>
              <w:ind w:left="20"/>
              <w:jc w:val="both"/>
            </w:pPr>
            <w:r>
              <w:rPr>
                <w:rFonts w:ascii="Times New Roman"/>
                <w:b w:val="false"/>
                <w:i w:val="false"/>
                <w:color w:val="000000"/>
                <w:sz w:val="20"/>
              </w:rPr>
              <w:t>
СТ РК 2462-2014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медные неизолированные гибкие.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p>
          <w:p>
            <w:pPr>
              <w:spacing w:after="20"/>
              <w:ind w:left="20"/>
              <w:jc w:val="both"/>
            </w:pPr>
            <w:r>
              <w:rPr>
                <w:rFonts w:ascii="Times New Roman"/>
                <w:b w:val="false"/>
                <w:i w:val="false"/>
                <w:color w:val="000000"/>
                <w:sz w:val="20"/>
              </w:rPr>
              <w:t>
и 8 – 10</w:t>
            </w:r>
          </w:p>
          <w:p>
            <w:pPr>
              <w:spacing w:after="20"/>
              <w:ind w:left="20"/>
              <w:jc w:val="both"/>
            </w:pPr>
            <w:r>
              <w:rPr>
                <w:rFonts w:ascii="Times New Roman"/>
                <w:b w:val="false"/>
                <w:i w:val="false"/>
                <w:color w:val="000000"/>
                <w:sz w:val="20"/>
              </w:rPr>
              <w:t>
СТ РК 2526-2014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нагревательные.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p>
          <w:p>
            <w:pPr>
              <w:spacing w:after="20"/>
              <w:ind w:left="20"/>
              <w:jc w:val="both"/>
            </w:pPr>
            <w:r>
              <w:rPr>
                <w:rFonts w:ascii="Times New Roman"/>
                <w:b w:val="false"/>
                <w:i w:val="false"/>
                <w:color w:val="000000"/>
                <w:sz w:val="20"/>
              </w:rPr>
              <w:t>
и 8 – 10</w:t>
            </w:r>
          </w:p>
          <w:p>
            <w:pPr>
              <w:spacing w:after="20"/>
              <w:ind w:left="20"/>
              <w:jc w:val="both"/>
            </w:pPr>
            <w:r>
              <w:rPr>
                <w:rFonts w:ascii="Times New Roman"/>
                <w:b w:val="false"/>
                <w:i w:val="false"/>
                <w:color w:val="000000"/>
                <w:sz w:val="20"/>
              </w:rPr>
              <w:t>
СТ РК 2527-2014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 полиэтиленовой изоляционно-защитной оболочкой для полевой связи.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2641-2015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телефонные распределительные однопарные.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2794-2015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самонесущие изолированные и защищенные для воздушных линий электропередачи.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и 6 ГОСТ 433-73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резиновой изоляцией.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w:t>
            </w:r>
          </w:p>
          <w:p>
            <w:pPr>
              <w:spacing w:after="20"/>
              <w:ind w:left="20"/>
              <w:jc w:val="both"/>
            </w:pPr>
            <w:r>
              <w:rPr>
                <w:rFonts w:ascii="Times New Roman"/>
                <w:b w:val="false"/>
                <w:i w:val="false"/>
                <w:color w:val="000000"/>
                <w:sz w:val="20"/>
              </w:rPr>
              <w:t>
и 5 – 7</w:t>
            </w:r>
          </w:p>
          <w:p>
            <w:pPr>
              <w:spacing w:after="20"/>
              <w:ind w:left="20"/>
              <w:jc w:val="both"/>
            </w:pPr>
            <w:r>
              <w:rPr>
                <w:rFonts w:ascii="Times New Roman"/>
                <w:b w:val="false"/>
                <w:i w:val="false"/>
                <w:color w:val="000000"/>
                <w:sz w:val="20"/>
              </w:rPr>
              <w:t>
ГОСТ 1508-78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контрольные с резиновой и пластмассовой изоляцией.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w:t>
            </w:r>
          </w:p>
          <w:p>
            <w:pPr>
              <w:spacing w:after="20"/>
              <w:ind w:left="20"/>
              <w:jc w:val="both"/>
            </w:pPr>
            <w:r>
              <w:rPr>
                <w:rFonts w:ascii="Times New Roman"/>
                <w:b w:val="false"/>
                <w:i w:val="false"/>
                <w:color w:val="000000"/>
                <w:sz w:val="20"/>
              </w:rPr>
              <w:t>
и 5 – 7</w:t>
            </w:r>
          </w:p>
          <w:p>
            <w:pPr>
              <w:spacing w:after="20"/>
              <w:ind w:left="20"/>
              <w:jc w:val="both"/>
            </w:pPr>
            <w:r>
              <w:rPr>
                <w:rFonts w:ascii="Times New Roman"/>
                <w:b w:val="false"/>
                <w:i w:val="false"/>
                <w:color w:val="000000"/>
                <w:sz w:val="20"/>
              </w:rPr>
              <w:t>
ГОСТ 10348-80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монтажные многожильные с пластмассовой изоляцией.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и 6 ГОСТ 18410-73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пропитанной бумажной изоляцией.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w:t>
            </w:r>
          </w:p>
          <w:p>
            <w:pPr>
              <w:spacing w:after="20"/>
              <w:ind w:left="20"/>
              <w:jc w:val="both"/>
            </w:pPr>
            <w:r>
              <w:rPr>
                <w:rFonts w:ascii="Times New Roman"/>
                <w:b w:val="false"/>
                <w:i w:val="false"/>
                <w:color w:val="000000"/>
                <w:sz w:val="20"/>
              </w:rPr>
              <w:t>
и 5 – 7</w:t>
            </w:r>
          </w:p>
          <w:p>
            <w:pPr>
              <w:spacing w:after="20"/>
              <w:ind w:left="20"/>
              <w:jc w:val="both"/>
            </w:pPr>
            <w:r>
              <w:rPr>
                <w:rFonts w:ascii="Times New Roman"/>
                <w:b w:val="false"/>
                <w:i w:val="false"/>
                <w:color w:val="000000"/>
                <w:sz w:val="20"/>
              </w:rPr>
              <w:t>
ГОСТ 18404.0-78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управления.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и 6 ГОСТ 18404.1-73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управления с фторопластовой изоляцией в усиленной резиновой оболочке.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и 6 ГОСТ 18404.2-73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управления с полиэтиленовой изоляцией в резиновой оболочке.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и 6 ГОСТ 18404.3-73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управления с полиэтиленовой изоляцией в оболочке из поливинилхлоридного пластиката.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6 ГОСТ 18690-2012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шнуры и кабельная арматура. Маркировка, упаковка, транспортирование и 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2 ГОСТ 23286-78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шнуры. Нормы толщин изоляции, оболочек и испытаний напряжением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3</w:t>
            </w:r>
          </w:p>
          <w:p>
            <w:pPr>
              <w:spacing w:after="20"/>
              <w:ind w:left="20"/>
              <w:jc w:val="both"/>
            </w:pPr>
            <w:r>
              <w:rPr>
                <w:rFonts w:ascii="Times New Roman"/>
                <w:b w:val="false"/>
                <w:i w:val="false"/>
                <w:color w:val="000000"/>
                <w:sz w:val="20"/>
              </w:rPr>
              <w:t>
и 6 – 8</w:t>
            </w:r>
          </w:p>
          <w:p>
            <w:pPr>
              <w:spacing w:after="20"/>
              <w:ind w:left="20"/>
              <w:jc w:val="both"/>
            </w:pPr>
            <w:r>
              <w:rPr>
                <w:rFonts w:ascii="Times New Roman"/>
                <w:b w:val="false"/>
                <w:i w:val="false"/>
                <w:color w:val="000000"/>
                <w:sz w:val="20"/>
              </w:rPr>
              <w:t>
ГОСТ 24334-80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для нестационарной прокладки.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2 ГОСТ 24641-81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кабельные свинцовые и алюминиевые.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3</w:t>
            </w:r>
          </w:p>
          <w:p>
            <w:pPr>
              <w:spacing w:after="20"/>
              <w:ind w:left="20"/>
              <w:jc w:val="both"/>
            </w:pPr>
            <w:r>
              <w:rPr>
                <w:rFonts w:ascii="Times New Roman"/>
                <w:b w:val="false"/>
                <w:i w:val="false"/>
                <w:color w:val="000000"/>
                <w:sz w:val="20"/>
              </w:rPr>
              <w:t>
и 6 – 8</w:t>
            </w:r>
          </w:p>
          <w:p>
            <w:pPr>
              <w:spacing w:after="20"/>
              <w:ind w:left="20"/>
              <w:jc w:val="both"/>
            </w:pPr>
            <w:r>
              <w:rPr>
                <w:rFonts w:ascii="Times New Roman"/>
                <w:b w:val="false"/>
                <w:i w:val="false"/>
                <w:color w:val="000000"/>
                <w:sz w:val="20"/>
              </w:rPr>
              <w:t>
ГОСТ 26411-85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контрольные.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31565-2012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Кабельные изделия. Требования пожарной безопасности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p>
          <w:p>
            <w:pPr>
              <w:spacing w:after="20"/>
              <w:ind w:left="20"/>
              <w:jc w:val="both"/>
            </w:pPr>
            <w:r>
              <w:rPr>
                <w:rFonts w:ascii="Times New Roman"/>
                <w:b w:val="false"/>
                <w:i w:val="false"/>
                <w:color w:val="000000"/>
                <w:sz w:val="20"/>
              </w:rPr>
              <w:t>
и 8 – 10</w:t>
            </w:r>
          </w:p>
          <w:p>
            <w:pPr>
              <w:spacing w:after="20"/>
              <w:ind w:left="20"/>
              <w:jc w:val="both"/>
            </w:pPr>
            <w:r>
              <w:rPr>
                <w:rFonts w:ascii="Times New Roman"/>
                <w:b w:val="false"/>
                <w:i w:val="false"/>
                <w:color w:val="000000"/>
                <w:sz w:val="20"/>
              </w:rPr>
              <w:t>
ГОСТ 31943-2012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телефонные с полиэтиленовой изоляцией в пластмассовой оболочке.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p>
          <w:p>
            <w:pPr>
              <w:spacing w:after="20"/>
              <w:ind w:left="20"/>
              <w:jc w:val="both"/>
            </w:pPr>
            <w:r>
              <w:rPr>
                <w:rFonts w:ascii="Times New Roman"/>
                <w:b w:val="false"/>
                <w:i w:val="false"/>
                <w:color w:val="000000"/>
                <w:sz w:val="20"/>
              </w:rPr>
              <w:t>
и 8 – 10</w:t>
            </w:r>
          </w:p>
          <w:p>
            <w:pPr>
              <w:spacing w:after="20"/>
              <w:ind w:left="20"/>
              <w:jc w:val="both"/>
            </w:pPr>
            <w:r>
              <w:rPr>
                <w:rFonts w:ascii="Times New Roman"/>
                <w:b w:val="false"/>
                <w:i w:val="false"/>
                <w:color w:val="000000"/>
                <w:sz w:val="20"/>
              </w:rPr>
              <w:t>
ГОСТ 31944-2012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грузонесущие геофизические бронированные.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p>
          <w:p>
            <w:pPr>
              <w:spacing w:after="20"/>
              <w:ind w:left="20"/>
              <w:jc w:val="both"/>
            </w:pPr>
            <w:r>
              <w:rPr>
                <w:rFonts w:ascii="Times New Roman"/>
                <w:b w:val="false"/>
                <w:i w:val="false"/>
                <w:color w:val="000000"/>
                <w:sz w:val="20"/>
              </w:rPr>
              <w:t>
и 8 – 10</w:t>
            </w:r>
          </w:p>
          <w:p>
            <w:pPr>
              <w:spacing w:after="20"/>
              <w:ind w:left="20"/>
              <w:jc w:val="both"/>
            </w:pPr>
            <w:r>
              <w:rPr>
                <w:rFonts w:ascii="Times New Roman"/>
                <w:b w:val="false"/>
                <w:i w:val="false"/>
                <w:color w:val="000000"/>
                <w:sz w:val="20"/>
              </w:rPr>
              <w:t>
ГОСТ 31945-2012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гибкие и шнуры для подземных и открытых горных работ.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p>
          <w:p>
            <w:pPr>
              <w:spacing w:after="20"/>
              <w:ind w:left="20"/>
              <w:jc w:val="both"/>
            </w:pPr>
            <w:r>
              <w:rPr>
                <w:rFonts w:ascii="Times New Roman"/>
                <w:b w:val="false"/>
                <w:i w:val="false"/>
                <w:color w:val="000000"/>
                <w:sz w:val="20"/>
              </w:rPr>
              <w:t>
и 8 – 10</w:t>
            </w:r>
          </w:p>
          <w:p>
            <w:pPr>
              <w:spacing w:after="20"/>
              <w:ind w:left="20"/>
              <w:jc w:val="both"/>
            </w:pPr>
            <w:r>
              <w:rPr>
                <w:rFonts w:ascii="Times New Roman"/>
                <w:b w:val="false"/>
                <w:i w:val="false"/>
                <w:color w:val="000000"/>
                <w:sz w:val="20"/>
              </w:rPr>
              <w:t>
ГОСТ 31995-2012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для сигнализации и блокировки с полиэтиленовой изоляцией в пластмассовой оболочке.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6</w:t>
            </w:r>
          </w:p>
          <w:p>
            <w:pPr>
              <w:spacing w:after="20"/>
              <w:ind w:left="20"/>
              <w:jc w:val="both"/>
            </w:pPr>
            <w:r>
              <w:rPr>
                <w:rFonts w:ascii="Times New Roman"/>
                <w:b w:val="false"/>
                <w:i w:val="false"/>
                <w:color w:val="000000"/>
                <w:sz w:val="20"/>
              </w:rPr>
              <w:t>
и 9 – 11</w:t>
            </w:r>
          </w:p>
          <w:p>
            <w:pPr>
              <w:spacing w:after="20"/>
              <w:ind w:left="20"/>
              <w:jc w:val="both"/>
            </w:pPr>
            <w:r>
              <w:rPr>
                <w:rFonts w:ascii="Times New Roman"/>
                <w:b w:val="false"/>
                <w:i w:val="false"/>
                <w:color w:val="000000"/>
                <w:sz w:val="20"/>
              </w:rPr>
              <w:t>
ГОСТ 31996-2012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пластмассовой изоляцией на номинальное напряжение 0,66; 1 и 3 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3</w:t>
            </w:r>
          </w:p>
          <w:p>
            <w:pPr>
              <w:spacing w:after="20"/>
              <w:ind w:left="20"/>
              <w:jc w:val="both"/>
            </w:pPr>
            <w:r>
              <w:rPr>
                <w:rFonts w:ascii="Times New Roman"/>
                <w:b w:val="false"/>
                <w:i w:val="false"/>
                <w:color w:val="000000"/>
                <w:sz w:val="20"/>
              </w:rPr>
              <w:t>
и 6 – 8</w:t>
            </w:r>
          </w:p>
          <w:p>
            <w:pPr>
              <w:spacing w:after="20"/>
              <w:ind w:left="20"/>
              <w:jc w:val="both"/>
            </w:pPr>
            <w:r>
              <w:rPr>
                <w:rFonts w:ascii="Times New Roman"/>
                <w:b w:val="false"/>
                <w:i w:val="false"/>
                <w:color w:val="000000"/>
                <w:sz w:val="20"/>
              </w:rPr>
              <w:t>
ГОСТ 16442-80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пластмассовой изоляцией.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2203-2012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витой пары для структурированных кабельных систем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p>
          <w:p>
            <w:pPr>
              <w:spacing w:after="20"/>
              <w:ind w:left="20"/>
              <w:jc w:val="both"/>
            </w:pPr>
            <w:r>
              <w:rPr>
                <w:rFonts w:ascii="Times New Roman"/>
                <w:b w:val="false"/>
                <w:i w:val="false"/>
                <w:color w:val="000000"/>
                <w:sz w:val="20"/>
              </w:rPr>
              <w:t>
и 8 – 10</w:t>
            </w:r>
          </w:p>
          <w:p>
            <w:pPr>
              <w:spacing w:after="20"/>
              <w:ind w:left="20"/>
              <w:jc w:val="both"/>
            </w:pPr>
            <w:r>
              <w:rPr>
                <w:rFonts w:ascii="Times New Roman"/>
                <w:b w:val="false"/>
                <w:i w:val="false"/>
                <w:color w:val="000000"/>
                <w:sz w:val="20"/>
              </w:rPr>
              <w:t>
СТ РК 2338-2013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гибкие с поливинилхлоридной изоляцией и оболочкой.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p>
          <w:p>
            <w:pPr>
              <w:spacing w:after="20"/>
              <w:ind w:left="20"/>
              <w:jc w:val="both"/>
            </w:pPr>
            <w:r>
              <w:rPr>
                <w:rFonts w:ascii="Times New Roman"/>
                <w:b w:val="false"/>
                <w:i w:val="false"/>
                <w:color w:val="000000"/>
                <w:sz w:val="20"/>
              </w:rPr>
              <w:t>
и 8 – 10</w:t>
            </w:r>
          </w:p>
          <w:p>
            <w:pPr>
              <w:spacing w:after="20"/>
              <w:ind w:left="20"/>
              <w:jc w:val="both"/>
            </w:pPr>
            <w:r>
              <w:rPr>
                <w:rFonts w:ascii="Times New Roman"/>
                <w:b w:val="false"/>
                <w:i w:val="false"/>
                <w:color w:val="000000"/>
                <w:sz w:val="20"/>
              </w:rPr>
              <w:t>
СТ РК 2339-2013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малопарные телефонные с пластмассовой изоляцией в пластмассовой оболочке.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p>
          <w:p>
            <w:pPr>
              <w:spacing w:after="20"/>
              <w:ind w:left="20"/>
              <w:jc w:val="both"/>
            </w:pPr>
            <w:r>
              <w:rPr>
                <w:rFonts w:ascii="Times New Roman"/>
                <w:b w:val="false"/>
                <w:i w:val="false"/>
                <w:color w:val="000000"/>
                <w:sz w:val="20"/>
              </w:rPr>
              <w:t>
и 8 – 10</w:t>
            </w:r>
          </w:p>
          <w:p>
            <w:pPr>
              <w:spacing w:after="20"/>
              <w:ind w:left="20"/>
              <w:jc w:val="both"/>
            </w:pPr>
            <w:r>
              <w:rPr>
                <w:rFonts w:ascii="Times New Roman"/>
                <w:b w:val="false"/>
                <w:i w:val="false"/>
                <w:color w:val="000000"/>
                <w:sz w:val="20"/>
              </w:rPr>
              <w:t>
СТ РК 2340-2013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телефонные стационарные.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p>
          <w:p>
            <w:pPr>
              <w:spacing w:after="20"/>
              <w:ind w:left="20"/>
              <w:jc w:val="both"/>
            </w:pPr>
            <w:r>
              <w:rPr>
                <w:rFonts w:ascii="Times New Roman"/>
                <w:b w:val="false"/>
                <w:i w:val="false"/>
                <w:color w:val="000000"/>
                <w:sz w:val="20"/>
              </w:rPr>
              <w:t>
и 8 – 10</w:t>
            </w:r>
          </w:p>
          <w:p>
            <w:pPr>
              <w:spacing w:after="20"/>
              <w:ind w:left="20"/>
              <w:jc w:val="both"/>
            </w:pPr>
            <w:r>
              <w:rPr>
                <w:rFonts w:ascii="Times New Roman"/>
                <w:b w:val="false"/>
                <w:i w:val="false"/>
                <w:color w:val="000000"/>
                <w:sz w:val="20"/>
              </w:rPr>
              <w:t>
СТ РК 2643-2015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местной связи высокочастотные.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комбинированные для систем видеонаблюдения.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8 – 10 СТ РК 2644-2015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связи симметричные для цифровых систем 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9 – 11</w:t>
            </w:r>
          </w:p>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54429-2011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Лазеры и относящееся к лазерам оборудование. Лазерные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Требования к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 безопасности к оборудованию,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второй, шестой и десятый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подключаемому к телекоммуникационным сетям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 к охладителям свеженадоенного молока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электропроводные канальные для электроустановок.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50085-1-2008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электропроводные канальные для электроустановок.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50085-2-3-2008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2-3. Дополнительные требования к электромонтажным каналам, установленным в распределительных шкафах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Защита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и четвертый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поражения электрическим током. Защита от непреднамеренного прямого контакта с опасными токоведущими частями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Переключатели бытовых и аналогичных стационарных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третий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электрических установок. Дополнительный стандарт. Переключатели и относящееся к ним оборудование для применения в электронных системах жилых и общественных зданий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контактной и дуговой сварки и родственных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и пятый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процессов. Оценка соответствия основным требованиям по ограничению воздействия на человека электромагнитных полей (0 Гц – 300 ГГц)</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 Номинальные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 четвертый, шестой – девятый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параметров и эксплуатационные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 Номинальные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5. Классификация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четвертый,</w:t>
            </w:r>
          </w:p>
          <w:p>
            <w:pPr>
              <w:spacing w:after="20"/>
              <w:ind w:left="20"/>
              <w:jc w:val="both"/>
            </w:pPr>
            <w:r>
              <w:rPr>
                <w:rFonts w:ascii="Times New Roman"/>
                <w:b w:val="false"/>
                <w:i w:val="false"/>
                <w:color w:val="000000"/>
                <w:sz w:val="20"/>
              </w:rPr>
              <w:t>
восьмой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степеней защиты, обеспечиваемых оболочками вращающихся электрических машин (Код 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6. Методы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третий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охлаждения (код 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7. Классификация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десятый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60034-7-2007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конструктивных исполнений в зависимости от способов монтажа и расположения коробки выводов (код 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8. Маркировка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выводов и направления вращения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и пятый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9. Пределы шума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третий,</w:t>
            </w:r>
          </w:p>
          <w:p>
            <w:pPr>
              <w:spacing w:after="20"/>
              <w:ind w:left="20"/>
              <w:jc w:val="both"/>
            </w:pPr>
            <w:r>
              <w:rPr>
                <w:rFonts w:ascii="Times New Roman"/>
                <w:b w:val="false"/>
                <w:i w:val="false"/>
                <w:color w:val="000000"/>
                <w:sz w:val="20"/>
              </w:rPr>
              <w:t>
девятый, десятый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11. Тепловая защита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27888-88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Встроенная температурная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Правила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27917-88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Встроенная температурная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34-11-2)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Термодетекторы и вспомогательная аппаратура управления, используемые в системах температурной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27895-88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Встроенная температурная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34-11-3)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Основные правила, распространяющиеся на температурно-токовые реле, используемые в системах температурной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11. Тепловая защита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60034-11-2012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28327-89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Пусковые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и девятый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34-12–80)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односкоростных трехфазных асинхронных двигателей с короткозамкнутым ротором напряжением до 660 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12. Пусковые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60034-12-2009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односкоростных трехфазных двигателей с короткозамкнутым ротором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14. Механическая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и пятый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60034-14-2014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некоторых видов машин с высотами вала 56 мм и более. Измерения, оценка и пределы жесткости вибраций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29. Эквивалентные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и второй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60034-29-2013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нагрузки и наложения. Косвенное определение превышения температуры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 действия и вспомогательные части к ним. Часть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девятый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60051-1–97)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Определения и основные требования, общие для всех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девятый</w:t>
            </w:r>
          </w:p>
          <w:p>
            <w:pPr>
              <w:spacing w:after="20"/>
              <w:ind w:left="20"/>
              <w:jc w:val="both"/>
            </w:pPr>
            <w:r>
              <w:rPr>
                <w:rFonts w:ascii="Times New Roman"/>
                <w:b w:val="false"/>
                <w:i w:val="false"/>
                <w:color w:val="000000"/>
                <w:sz w:val="20"/>
              </w:rPr>
              <w:t>
и двенадцатый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51-2–84)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 действия и вспомогательные части к ним. Часть 2. Особые требования к амперметрам и вольтметрам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8476-93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 шестой, восьмой,</w:t>
            </w:r>
          </w:p>
          <w:p>
            <w:pPr>
              <w:spacing w:after="20"/>
              <w:ind w:left="20"/>
              <w:jc w:val="both"/>
            </w:pPr>
            <w:r>
              <w:rPr>
                <w:rFonts w:ascii="Times New Roman"/>
                <w:b w:val="false"/>
                <w:i w:val="false"/>
                <w:color w:val="000000"/>
                <w:sz w:val="20"/>
              </w:rPr>
              <w:t>
девятый и двенадцатый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51-3–84)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 действия и вспомогательные части к ним. Часть 3. Особые требования к ваттметрам и варметрам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7590-93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 шестой, восьмой,</w:t>
            </w:r>
          </w:p>
          <w:p>
            <w:pPr>
              <w:spacing w:after="20"/>
              <w:ind w:left="20"/>
              <w:jc w:val="both"/>
            </w:pPr>
            <w:r>
              <w:rPr>
                <w:rFonts w:ascii="Times New Roman"/>
                <w:b w:val="false"/>
                <w:i w:val="false"/>
                <w:color w:val="000000"/>
                <w:sz w:val="20"/>
              </w:rPr>
              <w:t>
девятый и двенадцатый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51-4–84)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 действия и вспомогательные части к ним. Часть 4. Особые требования к частотомерам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8039-93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 шестой, восьмой,</w:t>
            </w:r>
          </w:p>
          <w:p>
            <w:pPr>
              <w:spacing w:after="20"/>
              <w:ind w:left="20"/>
              <w:jc w:val="both"/>
            </w:pPr>
            <w:r>
              <w:rPr>
                <w:rFonts w:ascii="Times New Roman"/>
                <w:b w:val="false"/>
                <w:i w:val="false"/>
                <w:color w:val="000000"/>
                <w:sz w:val="20"/>
              </w:rPr>
              <w:t>
девятый и двенадцатый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51-5–85)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 действия и вспомогательные части к ним. Часть 5. Особые требования к фазометрам, измерителям коэффициента мощности и синхроноскопам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23706-93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 шестой, восьмой,</w:t>
            </w:r>
          </w:p>
          <w:p>
            <w:pPr>
              <w:spacing w:after="20"/>
              <w:ind w:left="20"/>
              <w:jc w:val="both"/>
            </w:pPr>
            <w:r>
              <w:rPr>
                <w:rFonts w:ascii="Times New Roman"/>
                <w:b w:val="false"/>
                <w:i w:val="false"/>
                <w:color w:val="000000"/>
                <w:sz w:val="20"/>
              </w:rPr>
              <w:t>
девятый и двенадцатый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51-6–84)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 действия и вспомогательные части к ним. Часть 6. Особые требования к омметрам (приборам для измерения полного сопротивления) и приборам для измерения активной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10374-93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 шестой, восьмой,</w:t>
            </w:r>
          </w:p>
          <w:p>
            <w:pPr>
              <w:spacing w:after="20"/>
              <w:ind w:left="20"/>
              <w:jc w:val="both"/>
            </w:pPr>
            <w:r>
              <w:rPr>
                <w:rFonts w:ascii="Times New Roman"/>
                <w:b w:val="false"/>
                <w:i w:val="false"/>
                <w:color w:val="000000"/>
                <w:sz w:val="20"/>
              </w:rPr>
              <w:t>
девятый и двенадцатый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51-7–84)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 действия и вспомогательные части к ним. Часть 7. Особые требования к многофункциональным приборам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8042-93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 шестой, восьмой,</w:t>
            </w:r>
          </w:p>
          <w:p>
            <w:pPr>
              <w:spacing w:after="20"/>
              <w:ind w:left="20"/>
              <w:jc w:val="both"/>
            </w:pPr>
            <w:r>
              <w:rPr>
                <w:rFonts w:ascii="Times New Roman"/>
                <w:b w:val="false"/>
                <w:i w:val="false"/>
                <w:color w:val="000000"/>
                <w:sz w:val="20"/>
              </w:rPr>
              <w:t>
девятый и двенадцатый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51-8–84)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 действия и вспомогательные части к ним. Часть 8. Особые требования к вспомогательным частям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Цоколи и патроны для источников света с калибрами для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взаимозаменяемости и безопасности. Часть 1. Цоколи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28108-89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Цоколи для источников света. Типы, основные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61-1–69)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присоединительные размеры, калибры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Цоколи и патроны для источников света с калибрами для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 шестой, восьмой,</w:t>
            </w:r>
          </w:p>
          <w:p>
            <w:pPr>
              <w:spacing w:after="20"/>
              <w:ind w:left="20"/>
              <w:jc w:val="both"/>
            </w:pPr>
            <w:r>
              <w:rPr>
                <w:rFonts w:ascii="Times New Roman"/>
                <w:b w:val="false"/>
                <w:i w:val="false"/>
                <w:color w:val="000000"/>
                <w:sz w:val="20"/>
              </w:rPr>
              <w:t>
девятый и двенадцатый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взаимозаменяемости и безопасности. Часть 4. Руководство и общие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60065-2013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видео- и аналогичная электронная аппаратура.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60110-1-2013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силовые для установок индукционного нагрева.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силовые для установок индукционного нагрева.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Миниатюрные плавкие предохранители. Часть 1. Терминология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седьмой,</w:t>
            </w:r>
          </w:p>
          <w:p>
            <w:pPr>
              <w:spacing w:after="20"/>
              <w:ind w:left="20"/>
              <w:jc w:val="both"/>
            </w:pPr>
            <w:r>
              <w:rPr>
                <w:rFonts w:ascii="Times New Roman"/>
                <w:b w:val="false"/>
                <w:i w:val="false"/>
                <w:color w:val="000000"/>
                <w:sz w:val="20"/>
              </w:rPr>
              <w:t>
восьмой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60127-1-2010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миниатюрных плавких предохранителей и общие требования к миниатюрным плавким вставкам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миниатюрные плавкие. Часть 2. Трубчатые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седьмой, восьмой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60127-2-2013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плавкие вставки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миниатюрные плавкие. Часть 2. Трубчатые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60127-2-2010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плавкие вставки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миниатюрные плавкие. Часть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седьмой, восьмой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60127-3-2013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Субминиатюрные плавкие вставки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миниатюрные плавкие. Часть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60127-3-2010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Субминиатюрные плавкие вставки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Миниатюрные плавкие предохранители. Часть 4. Универсальные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седьмой,</w:t>
            </w:r>
          </w:p>
          <w:p>
            <w:pPr>
              <w:spacing w:after="20"/>
              <w:ind w:left="20"/>
              <w:jc w:val="both"/>
            </w:pPr>
            <w:r>
              <w:rPr>
                <w:rFonts w:ascii="Times New Roman"/>
                <w:b w:val="false"/>
                <w:i w:val="false"/>
                <w:color w:val="000000"/>
                <w:sz w:val="20"/>
              </w:rPr>
              <w:t>
восьмой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60127-4-2011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модульные плавкие вставки для объемного и поверхностного монтажа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миниатюрные плавкие. Часть 6. Патроны для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седьмой,</w:t>
            </w:r>
          </w:p>
          <w:p>
            <w:pPr>
              <w:spacing w:after="20"/>
              <w:ind w:left="20"/>
              <w:jc w:val="both"/>
            </w:pPr>
            <w:r>
              <w:rPr>
                <w:rFonts w:ascii="Times New Roman"/>
                <w:b w:val="false"/>
                <w:i w:val="false"/>
                <w:color w:val="000000"/>
                <w:sz w:val="20"/>
              </w:rPr>
              <w:t>
восьмой</w:t>
            </w:r>
          </w:p>
          <w:p>
            <w:pPr>
              <w:spacing w:after="20"/>
              <w:ind w:left="20"/>
              <w:jc w:val="both"/>
            </w:pPr>
            <w:r>
              <w:rPr>
                <w:rFonts w:ascii="Times New Roman"/>
                <w:b w:val="false"/>
                <w:i w:val="false"/>
                <w:color w:val="000000"/>
                <w:sz w:val="20"/>
              </w:rPr>
              <w:t>
и двенадцатый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60127-6-2013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миниатюрных патронных плавких вставок. Держатели предохранителей с миниатюрной плавкой вставкой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Миниатюрные плавкие предохранители. Часть 6. Держатели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предохранителей для миниатюрных плавких вставок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включаемые последовательно, для энергосистем.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и девятый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60143-2-2013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Аппаратура защиты для последовательно включаемых конденсаторных батарей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девятый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60155-2012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Стартеры тлеющего разряда для люминесцентных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60155-2002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Стартеры тлеющего разряда для люминесцентных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60204-1-2002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Электрооборудование машин и механизмов.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60204-1-2007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Электрооборудование машин и механизмов.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60204-31-2012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Электрооборудование машин и механизмов. Часть 31. Дополнительные требования безопасности и требования электромагнитной совместимости к швейным машинам, установкам и системам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60215-2011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радиопередающей аппаратуре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60227-1-2012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Кабели без оболочки для стационарной прокладки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Кабели в оболочке для стационарной прокладки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5. Гибкие кабели (шнуры)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Лифтовые кабели и кабели для гибких соединений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60227-6-2011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6. Лифтовые кабели и кабели для гибких соединений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7. Кабели гибкие экранированные и неэкранированные с двумя или более токопроводящими жилами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60227-7-2010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7. Кабели гибкие экранированные и неэкранированные с двумя или более токопроводящими жилами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шестой и седьмой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22483-2012 (IEC 60228:2004)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 токопроводящие медные и алюминиевые для кабелей, проводов и шнуров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седьмой,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60238-2012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резьбовые для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60238-2002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резьбовые для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Кабели с нагревостойкой кремнийорганической изоляцией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3. Кабели с нагревостойкой кремнийорганической изоляцией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4. Шнуры и гибкие кабели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Лифтовые кабели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5. Кабели лифтовые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Кабели для электродной дуговой сварки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6. Кабели для дуговой сварки электродом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Кабели с нагревостойкой этиленвинилацетатной резиновой изоляцией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7. Кабели с нагревостойкой этиленвинилацетатной резиновой изоляцией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8. Шнуры для областей применения, требующих высокой гибкости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двигателей переменного тока. Часть 1. Общие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Рабочие характеристики, испытания и номинальные параметры. Требования безопасности. Руководство по установке и эксплуатации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двигателей переменного тока. Часть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седьмой, восьмой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Пусковые конденсаторы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двигателей переменного тока. Часть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двигателей пусковые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60255-1-2014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измерительные и защитное оборудование.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30329-95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логические электрические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255-1-00-75)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электрические. Часть 5. Координация изоляции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шестой,</w:t>
            </w:r>
          </w:p>
          <w:p>
            <w:pPr>
              <w:spacing w:after="20"/>
              <w:ind w:left="20"/>
              <w:jc w:val="both"/>
            </w:pPr>
            <w:r>
              <w:rPr>
                <w:rFonts w:ascii="Times New Roman"/>
                <w:b w:val="false"/>
                <w:i w:val="false"/>
                <w:color w:val="000000"/>
                <w:sz w:val="20"/>
              </w:rPr>
              <w:t>
девятый</w:t>
            </w:r>
          </w:p>
          <w:p>
            <w:pPr>
              <w:spacing w:after="20"/>
              <w:ind w:left="20"/>
              <w:jc w:val="both"/>
            </w:pPr>
            <w:r>
              <w:rPr>
                <w:rFonts w:ascii="Times New Roman"/>
                <w:b w:val="false"/>
                <w:i w:val="false"/>
                <w:color w:val="000000"/>
                <w:sz w:val="20"/>
              </w:rPr>
              <w:t>
и двенадцатый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60255-5-2014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измерительных реле и защитных устройств. Требования и испытания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30328-95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электрические. Испытание изоляции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255-5–77)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электрические. Часть 16. Реле измерения полного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60255-16-2013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измерительные и защитное оборудование. Часть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60255-27-2013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60269-1-2012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низковольтные плавкие. Часть 1. Общие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31196.2-2012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 к плавким предохранителям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 60269-2:1986)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промышленного назначения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31196.2.1-2012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 к плавким предохранителям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 60269-2-1:1987)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промышленного назначения. Разделы I – III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31196.3-2012</w:t>
            </w:r>
          </w:p>
          <w:p>
            <w:pPr>
              <w:spacing w:after="20"/>
              <w:ind w:left="20"/>
              <w:jc w:val="both"/>
            </w:pPr>
            <w:r>
              <w:rPr>
                <w:rFonts w:ascii="Times New Roman"/>
                <w:b w:val="false"/>
                <w:i w:val="false"/>
                <w:color w:val="000000"/>
                <w:sz w:val="20"/>
              </w:rPr>
              <w:t>
(IEC</w:t>
            </w:r>
          </w:p>
          <w:p>
            <w:pPr>
              <w:spacing w:after="20"/>
              <w:ind w:left="20"/>
              <w:jc w:val="both"/>
            </w:pPr>
            <w:r>
              <w:rPr>
                <w:rFonts w:ascii="Times New Roman"/>
                <w:b w:val="false"/>
                <w:i w:val="false"/>
                <w:color w:val="000000"/>
                <w:sz w:val="20"/>
              </w:rPr>
              <w:t>
60269-3:1987,</w:t>
            </w:r>
          </w:p>
          <w:p>
            <w:pPr>
              <w:spacing w:after="20"/>
              <w:ind w:left="20"/>
              <w:jc w:val="both"/>
            </w:pPr>
            <w:r>
              <w:rPr>
                <w:rFonts w:ascii="Times New Roman"/>
                <w:b w:val="false"/>
                <w:i w:val="false"/>
                <w:color w:val="000000"/>
                <w:sz w:val="20"/>
              </w:rPr>
              <w:t>
IEC</w:t>
            </w:r>
          </w:p>
          <w:p>
            <w:pPr>
              <w:spacing w:after="20"/>
              <w:ind w:left="20"/>
              <w:jc w:val="both"/>
            </w:pPr>
            <w:r>
              <w:rPr>
                <w:rFonts w:ascii="Times New Roman"/>
                <w:b w:val="false"/>
                <w:i w:val="false"/>
                <w:color w:val="000000"/>
                <w:sz w:val="20"/>
              </w:rPr>
              <w:t>
60269-3A:1978)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3. Дополнительные требования к плавким предохранителям бытового и аналогичного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60269-3-1-2011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3-1. Дополнительные требования к плавким предохранителям для эксплуатации неквалифицированным персоналом (плавкие предохранители бытового и аналогичного назначения). Разделы I –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31196.4-2012</w:t>
            </w:r>
          </w:p>
          <w:p>
            <w:pPr>
              <w:spacing w:after="20"/>
              <w:ind w:left="20"/>
              <w:jc w:val="both"/>
            </w:pPr>
            <w:r>
              <w:rPr>
                <w:rFonts w:ascii="Times New Roman"/>
                <w:b w:val="false"/>
                <w:i w:val="false"/>
                <w:color w:val="000000"/>
                <w:sz w:val="20"/>
              </w:rPr>
              <w:t>
(IEC 60269-4:1986)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плавкие предохранители. Часть 4. Дополнительные требования к плавким предохранителям для защиты полупроводниковых устройств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и седьмой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60269-4-1-2011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4-1. Дополнительные требования к плавким вставкам для защиты полупроводниковых устройств. Разделы I - Ш. Примеры типов стандартизованных плавких вставок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60269-6-2013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Плавкие предохранители низкого напряжения. Часть 6. Дополнительные требования к плавким вставкам для солнечных фотоэлектрических энергетических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30849.1-2002</w:t>
            </w:r>
          </w:p>
          <w:p>
            <w:pPr>
              <w:spacing w:after="20"/>
              <w:ind w:left="20"/>
              <w:jc w:val="both"/>
            </w:pPr>
            <w:r>
              <w:rPr>
                <w:rFonts w:ascii="Times New Roman"/>
                <w:b w:val="false"/>
                <w:i w:val="false"/>
                <w:color w:val="000000"/>
                <w:sz w:val="20"/>
              </w:rPr>
              <w:t>
(МЭК 60309-1:1999)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Вилки, штепсельные розетки и соединительные устройства промышленного назначения.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30849.2-2002</w:t>
            </w:r>
          </w:p>
          <w:p>
            <w:pPr>
              <w:spacing w:after="20"/>
              <w:ind w:left="20"/>
              <w:jc w:val="both"/>
            </w:pPr>
            <w:r>
              <w:rPr>
                <w:rFonts w:ascii="Times New Roman"/>
                <w:b w:val="false"/>
                <w:i w:val="false"/>
                <w:color w:val="000000"/>
                <w:sz w:val="20"/>
              </w:rPr>
              <w:t>
(МЭК 60309-2:1999)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Вилки, штепсельные розетки и соединительные устройства промышленного назначения. Часть 2. Требования к взаимозаменяемости размеров штырей и контактных гнезд соединителей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60309-4-2013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Вилки, розетки и соединители промышленного назначения. Часть 4. Переключаемые ответвители и соединители с блокировкой и без 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30851.1-2002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бытового и аналогичного назначения. Часть 1.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30851.2.2-2002</w:t>
            </w:r>
          </w:p>
          <w:p>
            <w:pPr>
              <w:spacing w:after="20"/>
              <w:ind w:left="20"/>
              <w:jc w:val="both"/>
            </w:pPr>
            <w:r>
              <w:rPr>
                <w:rFonts w:ascii="Times New Roman"/>
                <w:b w:val="false"/>
                <w:i w:val="false"/>
                <w:color w:val="000000"/>
                <w:sz w:val="20"/>
              </w:rPr>
              <w:t>
(МЭК 60320-2-2:1998)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бытового и аналогичного назначения. Часть 2-2. Дополнительные требования к вилкам и розеткам для взаимного соединения в приборах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30851.2.3-2012</w:t>
            </w:r>
          </w:p>
          <w:p>
            <w:pPr>
              <w:spacing w:after="20"/>
              <w:ind w:left="20"/>
              <w:jc w:val="both"/>
            </w:pPr>
            <w:r>
              <w:rPr>
                <w:rFonts w:ascii="Times New Roman"/>
                <w:b w:val="false"/>
                <w:i w:val="false"/>
                <w:color w:val="000000"/>
                <w:sz w:val="20"/>
              </w:rPr>
              <w:t>
(IEC 60320-2-3:1998)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бытового и аналогичного назначения. Часть 2-3. Дополнительные требования к соединителям степени защиты свыше IPXO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2.2.Частные требования к пылесосам и водовсасывающим чистящим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 Частные требования к электрическим утюгам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 Дополнительные требования к электрическим утюгам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 Частные требования к отжимным центрифугам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 Частные требования к посудомоечным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 Частные требования к посудомоечным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60335-2-5-2005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 Дополнительные требования к посудомоечным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2-6. Дополнительные требования к стационарным кухонным плитам, конфорочным панелям, духовкам и аналогичным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 Частные требования к стиральным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2-8. Частные требования к бритвам, машинкам для стрижки волос и аналогичным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 Частные требования к бритвам, машинкам для стрижки волос и аналогичным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 Частные требования к грилям, тостерам и аналогичным переносным приборам для приготовления пищи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60335-2-9-2008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2-9. Дополнительные требования к грилям, тостерам и аналогичным переносным приборам для приготовления пищи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2-10. Частные требования к машинам для обработки полов и машинам для влажной чистки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60335-2-10-2004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 Дополнительные требования к машинам для обработки пола и машинам для влажной очистки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2-11. Частные требования к барабанным сушилкам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2-11. Частные требования к барабанным сушилкам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2-12. Частные требования к мармитам и аналогичным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2-13. Частные требования к фритюрницам, сковородам и аналогичным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2-14. Частные требования к кухонным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2-15. Частные требования к приборам для нагрева жидкостей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2-15. Частные требования к приборам для нагревания жидкостей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60335-2-15-2006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2-15. Дополнительные требования к приборам для нагревания жидкостей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2-16. Частные требования к измельчителям пищевых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2-17. Частные требования к одеялам, подушкам, одежде и аналогичным гибким нагревательным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2-17. Частные требования к одеялам, подушкам, одежде и аналогичным гибким нагревательным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2-21. Частные требования к аккумуляционным водонагревателям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2-21. Частные требования к аккумуляционным водонагревателям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60335-2-21-2005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2-21. Дополнительные требования к аккумуляционным водонагревателям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60335-2-23-2009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Часть 2-23. Дополнительные требования к приборам по уходу за кожей и волосами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2.24. Частные требования к холодильным приборам, мороженицам и устройствам для производства льда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2.24. Частные требования к холодильным приборам, мороженицам и устройствам для производства льда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60335-2-24-2013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2-24. Дополнительные требования к холодильным приборам, мороженицам и устройствам для приготовления льда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2-25. Частные требования к микроволновым печам, включая комбинированные микроволновые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2-25. Дополнительные требования к микроволновым печам, включая комбинированные микроволновые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2-26. Частные требования к часам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2-27. Частные требования к приборам ультрафиолетового и инфракрасного излучений для ухода за кожей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60335-2-27-2009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2-27. Дополнительные требования к приборам, воздействующим на кожу ультрафиолетовым и инфракрасным излучением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2-28. Частные требования к швейным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60335-2-28-2006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2-28. Дополнительные требования к швейным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2-29. Частные требования к зарядным устройствам батарей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2-30. Частные требования к комнатным обогревателям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2-30. Дополнительные требования к комнатным обогревателям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2-31. Дополнительные требования к кухонным воздухоочистителям и другим устройствам для удаления кухонных испарений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2-31. Дополнительные требования к кухонным воздухоочистителям и другим устройствам для удаления кухонных испарений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2-32. Частные требования к массажным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2-34. Частные требования к мотор-компрессорам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2-34. Дополнительные требования к мотор-компрессорам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60335-2-34-2010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2-34. Дополнительные требования к мотор-компрессорам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2-35. Частные требования к проточным водонагревателям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2-35. Дополнительные требования к проточным водонагревателям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60335-2-36-2005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2-36. Дополнительные требования к электрическим кухонным плитам, духовкам, конфоркам и нагревательным элементам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2-37. Частные требования к электрическим фритюрницам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60335-2-37-2011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2-37. Дополнительные требования к электрическим фритюрницам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2-38.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2-39. Частные требования к электрическим универсальным сковородам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2-40. Частные требования к электрическим тепловым насосам, воздушным кондиционерам и осушителям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2-40. Дополнительные требования к электрическим тепловым насосам, воздушным кондиционерам и осушителям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2-41. Частные требования к насосам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60335-2-41-2009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2-41. Дополнительные требования к насосам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2-42. Частные требования к электрическим шкафам с принудительной циркуляцией воздуха, пароварочным аппаратам и пароварочно-конвективным шкафам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2-43. Частные требования к сушилкам для одежды и перекладинам для полотенец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2-44. Частные требования к гладильным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2-44. Частные требования к гладильным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2-45. Частные требования к переносным нагревательным инструментам и аналогичным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2-47. Частные требования к электрическим варочным котлам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60335-2-47-2011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2-47. Дополнительные требования к электрическим варочным котлам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2-48. Частные требования к электрическим грилям и тостерам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60335-2-49-2010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2-49. Дополнительные требования к электрическим тепловым шкафам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2-50. Частные требования к электрическим водяным баням для пищеблоков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2.51. Частные требования к стационарным циркуляционным насосам для отопительных систем и систем водоснабжения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2.52. Частные требования к приборам для гигиены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2.53. Частные требования к нагревательным приборам для саун и инфракрасным кабинам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60335-2-53-2005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2-53. Дополнительные требования к нагревательным приборам для саун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2.54. Частные требования к бытовым приборам для очистки поверхности с использованием жидкостей или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2.54. Частные требования к приборам для очистки поверхностей с использованием жидкостей или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2-55. Частные требования к электрическим приборам, используемым в аквариумах и садовых водоемах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2-56. Частные требования к проекторам и аналогичным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60335-2-58-2009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2-58. Дополнительные требования к посудомоечным машинам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2-59. Частые требования к приборам для уничтожения насекомых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52161.2.59-2008</w:t>
            </w:r>
          </w:p>
          <w:p>
            <w:pPr>
              <w:spacing w:after="20"/>
              <w:ind w:left="20"/>
              <w:jc w:val="both"/>
            </w:pPr>
            <w:r>
              <w:rPr>
                <w:rFonts w:ascii="Times New Roman"/>
                <w:b w:val="false"/>
                <w:i w:val="false"/>
                <w:color w:val="000000"/>
                <w:sz w:val="20"/>
              </w:rPr>
              <w:t>
(МЭК 60335-2-59:2006)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2.59. Частные требования к приборам для уничтожения насекомых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60335-2-60-2002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гидромассажным ваннам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52161.2.60-2011</w:t>
            </w:r>
          </w:p>
          <w:p>
            <w:pPr>
              <w:spacing w:after="20"/>
              <w:ind w:left="20"/>
              <w:jc w:val="both"/>
            </w:pPr>
            <w:r>
              <w:rPr>
                <w:rFonts w:ascii="Times New Roman"/>
                <w:b w:val="false"/>
                <w:i w:val="false"/>
                <w:color w:val="000000"/>
                <w:sz w:val="20"/>
              </w:rPr>
              <w:t>
(МЭК 60335-2-60:2008)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2.60. Частные требования к вихревым ваннам и вихревым ваннам для СПА-салонов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2-61. Частные требования к аккумуляционным комнатным обогревателям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2-62. Частные требования к ополаскивающим ваннам с электрическим нагревом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2-65. Частные требования к приборам для очистки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60335-2-65-2011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2-65. Дополнительные требования к приборам для очистки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2-66. Частные требования к нагревателям для водяных постелей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доильным установкам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доильным установкам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60335-2-70-2013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2-70. Дополнительные требования к доильным установкам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2-71. Частные требования к электронагревательным приборам для разведения и выращивания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52161.2.73-2011</w:t>
            </w:r>
          </w:p>
          <w:p>
            <w:pPr>
              <w:spacing w:after="20"/>
              <w:ind w:left="20"/>
              <w:jc w:val="both"/>
            </w:pPr>
            <w:r>
              <w:rPr>
                <w:rFonts w:ascii="Times New Roman"/>
                <w:b w:val="false"/>
                <w:i w:val="false"/>
                <w:color w:val="000000"/>
                <w:sz w:val="20"/>
              </w:rPr>
              <w:t>
(МЭК 60335-2-73:2009)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2.73. Частные требования к закрепляемым погружным нагревателям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2-74. Частные требования к переносным погружным нагревателям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2-75. Частные требования к дозирующим устройствам и торговым автоматам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2-76. Частные требования к блокам питания электрического ограждения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2-78. Частные требования к уличным барбекю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2-79. Частные требования к очистителям высокого давления и пароочистителям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2.80. Частные требования к вентиляторам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2-81. Дополнительные требования к грелкам для ног и коврикам с подогревом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60335-2-82-2011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2-82. Дополнительные требования к игровым автоматам и автоматам самообслуживания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2-83. Дополнительные требования к подогреваемым водостокам, предназначенным для осушения крыш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84. Частные требования к туалетам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2.85. Частные требования к отпаривателям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2-86. Дополнительные требования к электрическим устройствам для отлова 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2-87. Частные требования к электрическому оборудованию для оглушения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60335-2-87-2004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2-87. Дополнительные требования к электрическому оборудованию для оглушения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2-88. Частные требования к увлажнителям, используемым с системами отопления, вентиляции или кондиционирования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2-89. Частные требования к торговому холодильному оборудованию со встроенным или дистанционным узлом конденсации хладагента или компрессором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2-90. Частные требования к микроволновым печам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60335-2-92-2004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2-92. Дополнительные требования к газонным рыхлителям и щелевателям, управляемым рядом идущим оператором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60335-2-94-2004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2-94. Дополнительные требования к машинкам для стрижки травы ножничного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2-95. Частные требования к приводам для вертикально движущихся гаражных ворот, используемых в жилых зонах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2-96. Частные требования к гибким листовым нагревательным элементам для обогрева жилых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2-97. Частные требования к приводам для открывания рольставней, тентов и жалюзи и аналогичного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2-98. Дополнительные требования к увлажнителям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2-101. Частные требования к испарителям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2-102. Дополнительные требования к приборам, работающим на газовом, жидком и твердом топливе и имеющим электрические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2-103. Частные требования к приводам для ворот, дверей и окон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2-104. Дополнительные требования к устройствам, предназначенным для восстановления и/или рециркуляции хладагентов в оборудовании для кондиционирования воздуха и холодильном оборудовании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60335-2-104-2011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2-104. Дополнительные требования к устройствам, предназначенным для восстановления и/или рециркуляции хладагентов в оборудовании для кондиционирования воздуха и холодильном оборудовании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2-105. Дополнительные требования к многофункциональным душевым кабинам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электрические бытового и аналогичного назначения. Безопасность. Часть 2-106. Частные требования к подогреваемым коврам и нагревающим устройствам для обогрева комнаты, установленным под снимающимся напольным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2-108. Дополнительные требования к электролизерам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2-109. Частные требования к приборам для обработки воды ультрафиолетовым излучением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четвертый,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60358-1-2014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разделительные и емкостные делители. Часть 1. Общие правила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седьмой</w:t>
            </w:r>
          </w:p>
          <w:p>
            <w:pPr>
              <w:spacing w:after="20"/>
              <w:ind w:left="20"/>
              <w:jc w:val="both"/>
            </w:pPr>
            <w:r>
              <w:rPr>
                <w:rFonts w:ascii="Times New Roman"/>
                <w:b w:val="false"/>
                <w:i w:val="false"/>
                <w:color w:val="000000"/>
                <w:sz w:val="20"/>
              </w:rPr>
              <w:t>
и девятый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60358-2012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сцепления и емкостные делители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седьмой</w:t>
            </w:r>
          </w:p>
          <w:p>
            <w:pPr>
              <w:spacing w:after="20"/>
              <w:ind w:left="20"/>
              <w:jc w:val="both"/>
            </w:pPr>
            <w:r>
              <w:rPr>
                <w:rFonts w:ascii="Times New Roman"/>
                <w:b w:val="false"/>
                <w:i w:val="false"/>
                <w:color w:val="000000"/>
                <w:sz w:val="20"/>
              </w:rPr>
              <w:t>
и девятый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60400-2011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трубчатых люминесцентных ламп и стартеров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31998.1-2012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для ламп накаливания. Часть 1. Лампы накаливания вольфрамовые для бытового и аналогичного общего освещения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60432-1-2008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Требования безопасности. Часть 1. Лампы накаливания вольфрамовые для бытового и аналогичного общего освещения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шестой, одиннадцатый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60432-2-2011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для ламп накаливания. Часть 2. Лампы вольфрамовые галогенные для бытового и аналогичного общего освещения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60432-2-2008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Требования безопасности. Часть 2. Лампы галогенные вольфрамовые для бытового и аналогичного общего освещения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восьмой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54416-2011</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60432-3:2002)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Требования безопасности. Часть 3. Лампы вольфрамовые галогенные (не для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десятый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устройства распределения и управления. Часть 1. Устройства, подвергаемые испытаниям типа полностью или частично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51321.1-2007</w:t>
            </w:r>
          </w:p>
          <w:p>
            <w:pPr>
              <w:spacing w:after="20"/>
              <w:ind w:left="20"/>
              <w:jc w:val="both"/>
            </w:pPr>
            <w:r>
              <w:rPr>
                <w:rFonts w:ascii="Times New Roman"/>
                <w:b w:val="false"/>
                <w:i w:val="false"/>
                <w:color w:val="000000"/>
                <w:sz w:val="20"/>
              </w:rPr>
              <w:t>
(МЭК 60439-1:2004)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1. Устройства, испытанные полностью или частично.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десятый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устройства распределения и управления. Часть 2. Дополнительные требования к системам сборных шин (шинопроводам)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51321.2-2009</w:t>
            </w:r>
          </w:p>
          <w:p>
            <w:pPr>
              <w:spacing w:after="20"/>
              <w:ind w:left="20"/>
              <w:jc w:val="both"/>
            </w:pPr>
            <w:r>
              <w:rPr>
                <w:rFonts w:ascii="Times New Roman"/>
                <w:b w:val="false"/>
                <w:i w:val="false"/>
                <w:color w:val="000000"/>
                <w:sz w:val="20"/>
              </w:rPr>
              <w:t>
(МЭК 60439-2:2005)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2. Дополнительные требования к шинопроводам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60439-3-2012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3. Дополнительные требования к устройствам распределения и управления, предназначенным для эксплуатации в местах, доступных неквалифицированному персоналу,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устройства распределения и управления. Часть 3. Дополнительные требования к низковольтным переключающим и регулировочным устройствам, предназначенным для установки в местах, доступных для использования неквалифицированным персоналом. Распределительные 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60439-4-2013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устройства распределения и управления. Часть 4. Дополнительные требования к устройствам для строительных площадок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одиннадцатый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устройства распределения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60439-4-2007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управления. Часть 4. Дополнительные требования к устройствам для строительных площадок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51321.4-2011</w:t>
            </w:r>
          </w:p>
          <w:p>
            <w:pPr>
              <w:spacing w:after="20"/>
              <w:ind w:left="20"/>
              <w:jc w:val="both"/>
            </w:pPr>
            <w:r>
              <w:rPr>
                <w:rFonts w:ascii="Times New Roman"/>
                <w:b w:val="false"/>
                <w:i w:val="false"/>
                <w:color w:val="000000"/>
                <w:sz w:val="20"/>
              </w:rPr>
              <w:t>
(МЭК 60439-4-2005)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управления. Часть 4. Дополнительные требования к устройствам комплектным для строительных площадок (НКУ 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принципы и принципы безопасности для интерфейса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50462-2009 (МЭК 60446:2007)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"человек-машина", выполнение и идентификация. Идентификация проводников посредством цветов и буквенно-цифровых обозначений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шестой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60477-2013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постоянного тока лабораторные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сопротивления лабораторные. Часть 2. 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шестой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60477-2-2013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сопротивления переменного тока лабораторные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60502-1-2012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экструдированной изоляцией и кабельная арматура на номинальное напряжение от 1 кВ (Um=1, 2кВ) до 30 кВ (Um=36кВ). Часть 1. Кабели на номинальное напряжение 1 кВ (Um=1, 2кВ) и 3 кВ (Um=3, 6кВ)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60502-1-2012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экструдированной изоляцией и кабельная арматура на номинальное напряжение от 1 кВ (Um = 1,2 кВ) до 30 кВ (Um = 36 кВ). Часть 1. Кабели на номинальное напряжение 1 кВ (Um = 1,2 кВ) и 3 кВ (Um = 3,6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шестой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шестой,</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31636.2-2012</w:t>
            </w:r>
          </w:p>
          <w:p>
            <w:pPr>
              <w:spacing w:after="20"/>
              <w:ind w:left="20"/>
              <w:jc w:val="both"/>
            </w:pPr>
            <w:r>
              <w:rPr>
                <w:rFonts w:ascii="Times New Roman"/>
                <w:b w:val="false"/>
                <w:i w:val="false"/>
                <w:color w:val="000000"/>
                <w:sz w:val="20"/>
              </w:rPr>
              <w:t>
(IEC 60519-2:1992)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2. Частные требования к установкам нагрева сопротивлением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шестой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31636.3-2012</w:t>
            </w:r>
          </w:p>
          <w:p>
            <w:pPr>
              <w:spacing w:after="20"/>
              <w:ind w:left="20"/>
              <w:jc w:val="both"/>
            </w:pPr>
            <w:r>
              <w:rPr>
                <w:rFonts w:ascii="Times New Roman"/>
                <w:b w:val="false"/>
                <w:i w:val="false"/>
                <w:color w:val="000000"/>
                <w:sz w:val="20"/>
              </w:rPr>
              <w:t>
(IEC 60519-3:1988)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3. Частные требования к электротермическим устройствам индукционного и прямого нагрева сопротивлением и индукционным электропечам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 одиннадцатый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4. Дополнительные требования к оборудованию дуговых электропечей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 одиннадцатый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54372-2011</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60519-6:2002)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6. Технические условия по безопасности промышленного сверхвысокочастотного нагревательного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пятый,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31636.7-2012</w:t>
            </w:r>
          </w:p>
          <w:p>
            <w:pPr>
              <w:spacing w:after="20"/>
              <w:ind w:left="20"/>
              <w:jc w:val="both"/>
            </w:pPr>
            <w:r>
              <w:rPr>
                <w:rFonts w:ascii="Times New Roman"/>
                <w:b w:val="false"/>
                <w:i w:val="false"/>
                <w:color w:val="000000"/>
                <w:sz w:val="20"/>
              </w:rPr>
              <w:t>
(IEC 60519-7:1983)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7. Частные требования к электронно-лучевым электропечам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пятый,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электронагревательные. Безопасность. Часть 8. Частные требования к печам электрошлакового переплава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w:t>
            </w:r>
          </w:p>
          <w:p>
            <w:pPr>
              <w:spacing w:after="20"/>
              <w:ind w:left="20"/>
              <w:jc w:val="both"/>
            </w:pPr>
            <w:r>
              <w:rPr>
                <w:rFonts w:ascii="Times New Roman"/>
                <w:b w:val="false"/>
                <w:i w:val="false"/>
                <w:color w:val="000000"/>
                <w:sz w:val="20"/>
              </w:rPr>
              <w:t>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54371-2011</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60519-9:2005)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9. Частные требования для высокочастотных установок диэлектрического нагрева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 одиннадцатый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электронагревательные. Безопасность. Часть 10. Частные требования к нагревательным системам электрического сопротивления для промышленного и торгового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 одиннадцатый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60519-21-2015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электронагревательные. Безопасность. Часть 21. Частные требования к установкам для нагрева сопротивлением. Оборудование для нагрева и плавления стекла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шестой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60523-2014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Потенциометры постоянного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шестой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11282-93 (МЭК 524-75)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Резистивные делители напряжения постоянного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третий,</w:t>
            </w:r>
          </w:p>
          <w:p>
            <w:pPr>
              <w:spacing w:after="20"/>
              <w:ind w:left="20"/>
              <w:jc w:val="both"/>
            </w:pPr>
            <w:r>
              <w:rPr>
                <w:rFonts w:ascii="Times New Roman"/>
                <w:b w:val="false"/>
                <w:i w:val="false"/>
                <w:color w:val="000000"/>
                <w:sz w:val="20"/>
              </w:rPr>
              <w:t>
седьмой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14254-2015 (IEC 60529:2013)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Степени защиты, обеспечиваемые оболочками (Код 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14254-96 (МЭК 529-89)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Степени защиты, обеспечиваемые оболочками (Код 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шестой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7165-93 (МЭК 564-77)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постоянного тока для измерения сопротивления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Шинопроводы для светильников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60570-2-1-2011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Шинопроводы для светильников. Часть 2. Комбинированные шинопроводы. Раздел 1. Шинопроводы классов I и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1.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 Светильники стационарные общего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598-2-1-99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 Светильники стационарные общего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 Светильники встраиваемые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 Светильники встраиваемые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3. Светильники для освещения улиц и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60598-2-3-2009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2-3. Дополнительные требования к светильникам для освещения улиц и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четвертый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4. Светильники переносные общего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4. Светильники переносные общего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5. Прожекторы заливающего света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60598-2-5-2002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5. Прожекторы заливающего света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6. Светильники со встроенными трансформаторами или преобразователями для ламп накаливания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60598-2-6-2002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6. Светильники со встроенными трансформаторами или преобразователями для ламп накаливания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7. Светильники переносные для использования в саду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60598-2-7-2002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7. Светильники переносные для использования в саду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8. Светильники ручные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60598-2-8-2002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8. Светильники ручные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9. Светильники для фото- и киносъемки (непрофессиональные)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9. Светильники для фото- и киносъемок (непрофессиональных)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2-10. Частные требования. Переносные детские светильники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60598-2-10-2003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10. Светильники переносные детские игровые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60598-2-11-2010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2-11. Частные требования. Аквариумные светильники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60598-2-12-2009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2-12. Дополнительные требования к ночным светильникам для крепления в штепсельной сетевой розетке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2-13. Частные требования. Светильники, углубляемые в грунт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2-14. Дополнительные требования. Светильники для трубчатых газоразрядных ламп с холодным катодом (неоновые лампы) и аналогичное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17. Светильники для внутреннего и наружного освещения сцен, телевизионных, кино- и фотостудий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598-2-17-2002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17. Светильники для внутреннего и наружного освещения сцен, телевизионных, кино- и фотостудий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19. Светильники вентилируемые.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60598-2-19-2003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19. Светильники вентилируемые.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2-20. Частные требования. Световые гирлянды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22. Светильники для аварийного освещения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60598-2-22-2011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2-22. Дополнительные требования. Светильники для аварийного освещения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23. Системы световые сверхнизкого напряжения для ламп накаливания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60598-2-23-2002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23. Системы световые сверхнизкого напряжения для ламп накаливания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четвертый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2-24. Частные требования. Светильники с ограничением температуры поверхности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шестой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2-24. Светильники с ограничением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60598-2-24-2002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температуры поверхности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60598-2-25-2011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для использования в клинических зонах больниц и других медицинских учреждений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60598-2-25-2002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для использования в клинических зонах больниц и других медицинских учреждений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седьмой,</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60618-2013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Делители напряжения индуктивные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изоляции для оборудования низковольтных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и шестой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60664-3-2015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 Использование покрытий, герметизации и формовки для защиты от загрязнения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Электроакустика. Аудиологическое оборудование. Часть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60645-1-2014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Аудиометры тональные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натриевые высокого давления. Эксплуатационные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53073-2008 (МЭК 60662:2002)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w:t>
            </w:r>
          </w:p>
          <w:p>
            <w:pPr>
              <w:spacing w:after="20"/>
              <w:ind w:left="20"/>
              <w:jc w:val="both"/>
            </w:pPr>
            <w:r>
              <w:rPr>
                <w:rFonts w:ascii="Times New Roman"/>
                <w:b w:val="false"/>
                <w:i w:val="false"/>
                <w:color w:val="000000"/>
                <w:sz w:val="20"/>
              </w:rPr>
              <w:t>
60664.1-2012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изоляции для оборудования в низковольтных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третий</w:t>
            </w:r>
          </w:p>
          <w:p>
            <w:pPr>
              <w:spacing w:after="20"/>
              <w:ind w:left="20"/>
              <w:jc w:val="both"/>
            </w:pPr>
            <w:r>
              <w:rPr>
                <w:rFonts w:ascii="Times New Roman"/>
                <w:b w:val="false"/>
                <w:i w:val="false"/>
                <w:color w:val="000000"/>
                <w:sz w:val="20"/>
              </w:rPr>
              <w:t>
и шестой статьи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системах. Часть 1. Принципы, требования и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30850.1-2002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1.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51324.1-2012</w:t>
            </w:r>
          </w:p>
          <w:p>
            <w:pPr>
              <w:spacing w:after="20"/>
              <w:ind w:left="20"/>
              <w:jc w:val="both"/>
            </w:pPr>
            <w:r>
              <w:rPr>
                <w:rFonts w:ascii="Times New Roman"/>
                <w:b w:val="false"/>
                <w:i w:val="false"/>
                <w:color w:val="000000"/>
                <w:sz w:val="20"/>
              </w:rPr>
              <w:t>
(МЭК 60669-1:2007)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30850.2.1-2002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2-1. Дополнительные требования к полупроводниковым выключателям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51324.2.1-2012</w:t>
            </w:r>
          </w:p>
          <w:p>
            <w:pPr>
              <w:spacing w:after="20"/>
              <w:ind w:left="20"/>
              <w:jc w:val="both"/>
            </w:pPr>
            <w:r>
              <w:rPr>
                <w:rFonts w:ascii="Times New Roman"/>
                <w:b w:val="false"/>
                <w:i w:val="false"/>
                <w:color w:val="000000"/>
                <w:sz w:val="20"/>
              </w:rPr>
              <w:t>
(МЭК 60669-2-1:2009)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2-1. Дополнительные требования к полупроводниковым выключателям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30850.2.2-2002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2-2. Дополнительные требования к выключателям с дистанционным управлением (ВДУ)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51324.2.2-2012</w:t>
            </w:r>
          </w:p>
          <w:p>
            <w:pPr>
              <w:spacing w:after="20"/>
              <w:ind w:left="20"/>
              <w:jc w:val="both"/>
            </w:pPr>
            <w:r>
              <w:rPr>
                <w:rFonts w:ascii="Times New Roman"/>
                <w:b w:val="false"/>
                <w:i w:val="false"/>
                <w:color w:val="000000"/>
                <w:sz w:val="20"/>
              </w:rPr>
              <w:t>
(МЭК 60669-2-2:2006)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2-2. Дополнительные требования к выключателям с дистанционным управлением (ВДУ)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30850.2.3-2002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2-3. Дополнительные требования к выключателям с выдержкой времени (таймеры)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51324.2.3-2012</w:t>
            </w:r>
          </w:p>
          <w:p>
            <w:pPr>
              <w:spacing w:after="20"/>
              <w:ind w:left="20"/>
              <w:jc w:val="both"/>
            </w:pPr>
            <w:r>
              <w:rPr>
                <w:rFonts w:ascii="Times New Roman"/>
                <w:b w:val="false"/>
                <w:i w:val="false"/>
                <w:color w:val="000000"/>
                <w:sz w:val="20"/>
              </w:rPr>
              <w:t>
(МЭК 60669-2-3:2006)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2-3. Дополнительные требования к выключателям с выдержкой времени (таймеры)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60669-2-6-2015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бытовых и аналогичных стационарных электрических установок. Часть 2-6 Дополнительные требования к аварийным выключателям для внешних и внутренних осветительных приборов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32126.1-2013</w:t>
            </w:r>
          </w:p>
          <w:p>
            <w:pPr>
              <w:spacing w:after="20"/>
              <w:ind w:left="20"/>
              <w:jc w:val="both"/>
            </w:pPr>
            <w:r>
              <w:rPr>
                <w:rFonts w:ascii="Times New Roman"/>
                <w:b w:val="false"/>
                <w:i w:val="false"/>
                <w:color w:val="000000"/>
                <w:sz w:val="20"/>
              </w:rPr>
              <w:t>
(IEC 60670-1:2002)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корпусы для электрических аппаратов, устанавливаемые в стационарные электрические установки бытового и аналогичного назначения.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60670-21-2013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корпусы для электрических аппаратов, устанавливаемые в стационарные электрические установки бытового и аналогичного назначения. Часть 21. Специальные требования к коробкам и корпусам, оснащенным приспособлениями для крепления устройств подвешивания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50827.3-2009</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60670-22:2003)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корпусы для электрических аппаратов, устанавливаемые в стационарные электрические установки бытового и аналогичного назначения. Часть 22. Специальные требования к соединительным коробкам и корпусам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32126.23-2013</w:t>
            </w:r>
          </w:p>
          <w:p>
            <w:pPr>
              <w:spacing w:after="20"/>
              <w:ind w:left="20"/>
              <w:jc w:val="both"/>
            </w:pPr>
            <w:r>
              <w:rPr>
                <w:rFonts w:ascii="Times New Roman"/>
                <w:b w:val="false"/>
                <w:i w:val="false"/>
                <w:color w:val="000000"/>
                <w:sz w:val="20"/>
              </w:rPr>
              <w:t>
(IEC 60670-23:2006)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корпусы для электрических аппаратов, устанавливаемые в стационарные электрические установки бытового и аналогичного назначения. Часть 23. Специальные требования к напольным коробкам и корпусам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и шестой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60670-24-2013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корпуса для электрических приборов, устанавливаемых в стационарные электрические установки бытового и аналогичного назначения. Часть 24. Дополнительные требования к корпусам для обшивки защитных устройств и другого электрооборудования с рассеиваемой мощностью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50827.5-2009</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60670-24:2005)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корпусы для электрических аппаратов, устанавливаемые в стационарные электрические установки бытового и аналогичного назначения. Часть 24. Специальные требования к коробкам и корпусам, предназначенным для установки защитных и аналогичных аппаратов с большой рассеиваемой мощностью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 одиннадцатый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Вставки плавкие. Требования и руководство по применению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 одиннадцатый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60695-1-1-2003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пожарную опасность. Часть 1-1. Руководство по оценке пожарной опасности электротехнических изделий. Основные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и десятый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Установка и крепление на направляющих электрических аппаратов в устройствах распределения 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60715-2006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Установка и крепление на направляющих электрических аппаратов в устройствах распределения 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60715-2003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Установка и крепление на рейках электрических аппаратов в низковольтных комплектных устройствах распределения и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60728-11-2014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Cети кабельные для передачи звуковых и телевизионных сигналов и интерактивных услуг. Часть 11. Безопасность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2-2. Частные требования к устройствам тепловой защиты двигателей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2-3. Частные требования к устройствам тепловой защиты для пускорегулирующих аппаратов трубчатых люминесцентных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2-5. Дополнительные требования к автоматическим электрическим устройствам управления горелками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2-6. Частные требования к автоматическим электрическим устройствам управления, датчикам давления, включая требования к механическим характеристикам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2-7. Частные требования к таймерам и временным выключателям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2-8. Дополнительные требования к электроприводным водяным клапанам, включая требования к механическим характеристикам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2-9. Частные требования к термочувствительным устройствам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2-10. Частные требования к пусковым реле электродвигателей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32128.2.11-2013</w:t>
            </w:r>
          </w:p>
          <w:p>
            <w:pPr>
              <w:spacing w:after="20"/>
              <w:ind w:left="20"/>
              <w:jc w:val="both"/>
            </w:pPr>
            <w:r>
              <w:rPr>
                <w:rFonts w:ascii="Times New Roman"/>
                <w:b w:val="false"/>
                <w:i w:val="false"/>
                <w:color w:val="000000"/>
                <w:sz w:val="20"/>
              </w:rPr>
              <w:t>
(IEC 60730-2-11:2006)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2-11. Частные требования к регуляторам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2-12. Дополнительные требования к электрически управляемым дверным замкам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2-13. Частные требования к устройствам управления чувствительным к влажности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2-14. Дополнительные требования к электрическим силовым приводам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2-15. Частные требования к автоматическим электрическим управляющим устройствам, чувствительным к расходу воздуха, расходу воды и уровню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53994.2.15-2011</w:t>
            </w:r>
          </w:p>
          <w:p>
            <w:pPr>
              <w:spacing w:after="20"/>
              <w:ind w:left="20"/>
              <w:jc w:val="both"/>
            </w:pPr>
            <w:r>
              <w:rPr>
                <w:rFonts w:ascii="Times New Roman"/>
                <w:b w:val="false"/>
                <w:i w:val="false"/>
                <w:color w:val="000000"/>
                <w:sz w:val="20"/>
              </w:rPr>
              <w:t>
(МЭК 60730-2-15:2008)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2.15. Частные требования к автоматическим электрическим управляющим устройствам, чувствительным к расходу воздуха, расходу воды и уровню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2-19. Частные требования к электрическим управляемым масляным вентилям, включая механические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60745-1-2012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ручной электромеханический. Безопасность.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 Частные требования к сверлильным и ударным сверлильным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 Частные требования к сверлильным и ударным сверлильным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2-2. Частные требования к шуруповертам и ударным гайковертам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2-3. Частные требования к шлифовальным, дисковым шлифовальным и полировальным машинам с вращательным движением рабочего инструмента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регламента</w:t>
            </w:r>
          </w:p>
          <w:p>
            <w:pPr>
              <w:spacing w:after="20"/>
              <w:ind w:left="20"/>
              <w:jc w:val="both"/>
            </w:pPr>
            <w:r>
              <w:rPr>
                <w:rFonts w:ascii="Times New Roman"/>
                <w:b w:val="false"/>
                <w:i w:val="false"/>
                <w:color w:val="000000"/>
                <w:sz w:val="20"/>
              </w:rPr>
              <w:t>
Таможенного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2-4. Частные требования к плоскошлифовальным и ленточно-шлифовальным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2-5. Частные требования к дисковым пилам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2-5. Частные требования к дисковым пилам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2-6. Частные требования к молоткам и перфораторам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2-6. Частные требования к молоткам и перфораторам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30700-2000 (МЭК 745-2-7-89)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пистолетов-распылителей невоспламеняющихся жидкостей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2-8. Частные требования к ножницам для листового металла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2-9. Частные требования к машинам для нарезания внутренней резьбы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2-11. Частные требования к пилам с возвратно-поступательным движением рабочего инструмента (лобзикам и ножовочным пилам)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2-12. Дополнительные методы к вибраторам для уплотнения бетонной смеси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60745-2-12-2011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2-12. Частные требования к вибраторам для уплотнения бетона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30506-97</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745-2-13-89)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цепных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IEC 60745-2-13-2012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2-13. Частные требования к цепным пилам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2-14. Частные требования к рубанкам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2-14. Частные требования к рубанкам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01.04.2017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30505-97</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745-2-15-84)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машин для подрезки живой изгороди и стрижки газонов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60745-2-15-2012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2-15. Частные требования к машинам для подрезки живой изгороди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30701-2001</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745-2-16-93)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скобозабивных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2-16. Частные требования к скобозабивным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60745-2-17-2010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01.04.2017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2-18. Частные требования к обвязочным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2-18. Частные требования к ламельным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60745-2-20-2011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2-20. Частные требования к ленточным пилам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60745-2-21-2014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2-21. Частные требования к машинам для прочистки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60745-2-22-2014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испытаний. Часть 2-22. Частные требования к отрезным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Электроустановочные устройства. Шнуры-соединители и шнуры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четвертый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межсоединений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60800-2012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нагревательные на номинальное напряжение 300/500 В для обогрева помещений и предотвращения образования льда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лазерной аппаратуры. Часть 1. Классификация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 пятый и двенадцатый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требования и руководство для 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лазерных изделий. Часть 1. Классификация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и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лазерной аппаратуры. Часть 2. Безопасность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пятый,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60825-2-2013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волоконно-оптических систем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лазерной аппаратуры. Часть 4. Средства защиты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60825-4-2014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лазерного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лазерной аппаратуры. Часть 12. Безопасность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пятый,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60825-12-2013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 оптической связи в свободном пространстве, используемых для передачи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различные для ламп.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шестой,</w:t>
            </w:r>
          </w:p>
          <w:p>
            <w:pPr>
              <w:spacing w:after="20"/>
              <w:ind w:left="20"/>
              <w:jc w:val="both"/>
            </w:pPr>
            <w:r>
              <w:rPr>
                <w:rFonts w:ascii="Times New Roman"/>
                <w:b w:val="false"/>
                <w:i w:val="false"/>
                <w:color w:val="000000"/>
                <w:sz w:val="20"/>
              </w:rPr>
              <w:t>
восьмой,</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60838-1-2011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третий,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60838-2-1-2014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различные для ламп. Часть 2-1. Частные требования к патронам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третий,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60838-2-2-2013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ламповые различных типов. Часть 2-2. Дополнительные требования. Соединители для модулей со светоизлучающими диодами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60838-2-2-2011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различные для ламп. Часть 2-2. Частные требования. Соединители для светодиодных модулей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третий,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60884-1-2013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штепсельные бытового и аналогичного назначения. Часть 1.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третий,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30988.2.2-2012</w:t>
            </w:r>
          </w:p>
          <w:p>
            <w:pPr>
              <w:spacing w:after="20"/>
              <w:ind w:left="20"/>
              <w:jc w:val="both"/>
            </w:pPr>
            <w:r>
              <w:rPr>
                <w:rFonts w:ascii="Times New Roman"/>
                <w:b w:val="false"/>
                <w:i w:val="false"/>
                <w:color w:val="000000"/>
                <w:sz w:val="20"/>
              </w:rPr>
              <w:t>
(IEC 60884-2-2:1989)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штепсельные бытового и аналогичного назначения. Часть 2. Дополнительные требования к розеткам для приборов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третий,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30988.2.5-2003</w:t>
            </w:r>
          </w:p>
          <w:p>
            <w:pPr>
              <w:spacing w:after="20"/>
              <w:ind w:left="20"/>
              <w:jc w:val="both"/>
            </w:pPr>
            <w:r>
              <w:rPr>
                <w:rFonts w:ascii="Times New Roman"/>
                <w:b w:val="false"/>
                <w:i w:val="false"/>
                <w:color w:val="000000"/>
                <w:sz w:val="20"/>
              </w:rPr>
              <w:t>
(МЭК 60884-2-5:1995)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штепсельные бытового и аналогичного назначения. Часть 2. Дополнительные требования к переходникам (адаптерам)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третий,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30988.2.6-2012</w:t>
            </w:r>
          </w:p>
          <w:p>
            <w:pPr>
              <w:spacing w:after="20"/>
              <w:ind w:left="20"/>
              <w:jc w:val="both"/>
            </w:pPr>
            <w:r>
              <w:rPr>
                <w:rFonts w:ascii="Times New Roman"/>
                <w:b w:val="false"/>
                <w:i w:val="false"/>
                <w:color w:val="000000"/>
                <w:sz w:val="20"/>
              </w:rPr>
              <w:t>
(IEC 60884-2-6:1997)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штепсельные бытового и аналогичного назначения. Часть 2-6. Дополнительные требования к розеткам с выключателями с блокировкой для стационарных установок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третий,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60884-2-7-2013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штепсельные бытового и аналогичного назначения. Часть 2-7. Дополнительные требования к комплектам удлинительных шнуров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десятый и</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50345-2010</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60898-1:2003)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малогабаритная электрическая. Автоматические выключатели для защиты от сверхтоков бытового и аналогичного назначения. Часть 1. Автоматические выключатели для переменного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шестой,</w:t>
            </w:r>
          </w:p>
          <w:p>
            <w:pPr>
              <w:spacing w:after="20"/>
              <w:ind w:left="20"/>
              <w:jc w:val="both"/>
            </w:pPr>
            <w:r>
              <w:rPr>
                <w:rFonts w:ascii="Times New Roman"/>
                <w:b w:val="false"/>
                <w:i w:val="false"/>
                <w:color w:val="000000"/>
                <w:sz w:val="20"/>
              </w:rPr>
              <w:t>
восьмой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60898-2-2011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для защиты от сверхтоков электроустановок бытового и аналогичного назначения. Часть 2. Выключатели автоматические для переменного и постоянного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шестой,</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60931-1-2013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шунтирующие силовые несамовосстанавливающегося типа для систем, переменного тока, имеющих номинальное напряжение до 1000 В включительно. Часть 1. Общие положения. Характеристика, испытание и номинальные параметры. Требования техники безопасности. Руководство по монтажу и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шунтирующие силовые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и шестой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несамовосстанавливающиеся для систем с переменным током и номинальным напряжением до 1000 В (включительно). Часть 2. Испытание на старение и испытание на разрушение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шунтирующие силовые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шестой</w:t>
            </w:r>
          </w:p>
          <w:p>
            <w:pPr>
              <w:spacing w:after="20"/>
              <w:ind w:left="20"/>
              <w:jc w:val="both"/>
            </w:pPr>
            <w:r>
              <w:rPr>
                <w:rFonts w:ascii="Times New Roman"/>
                <w:b w:val="false"/>
                <w:i w:val="false"/>
                <w:color w:val="000000"/>
                <w:sz w:val="20"/>
              </w:rPr>
              <w:t>
и восьмой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60931-3-2013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несамовосстанавливающиеся для систем переменного тока с номинальным напряжением до 1000 В включительно. Часть 3. Внутренние плавкие предохранители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 восьмой,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60934-2015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для оборудования (CBE)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выключатели для электрооборудования (АВО)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50031-2012 (МЭК 60934:2007)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 шестой – восьмой,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60947-1-2014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правила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30011.1-2012</w:t>
            </w:r>
          </w:p>
          <w:p>
            <w:pPr>
              <w:spacing w:after="20"/>
              <w:ind w:left="20"/>
              <w:jc w:val="both"/>
            </w:pPr>
            <w:r>
              <w:rPr>
                <w:rFonts w:ascii="Times New Roman"/>
                <w:b w:val="false"/>
                <w:i w:val="false"/>
                <w:color w:val="000000"/>
                <w:sz w:val="20"/>
              </w:rPr>
              <w:t>
(IEC 60947-1:2004)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 шестой – восьмой,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60947-2-2014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выключатели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50030.2-2010</w:t>
            </w:r>
          </w:p>
          <w:p>
            <w:pPr>
              <w:spacing w:after="20"/>
              <w:ind w:left="20"/>
              <w:jc w:val="both"/>
            </w:pPr>
            <w:r>
              <w:rPr>
                <w:rFonts w:ascii="Times New Roman"/>
                <w:b w:val="false"/>
                <w:i w:val="false"/>
                <w:color w:val="000000"/>
                <w:sz w:val="20"/>
              </w:rPr>
              <w:t>
(МЭК 60947-2:2006)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выключатели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60947-2-2012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выключатели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30011.3-2002</w:t>
            </w:r>
          </w:p>
          <w:p>
            <w:pPr>
              <w:spacing w:after="20"/>
              <w:ind w:left="20"/>
              <w:jc w:val="both"/>
            </w:pPr>
            <w:r>
              <w:rPr>
                <w:rFonts w:ascii="Times New Roman"/>
                <w:b w:val="false"/>
                <w:i w:val="false"/>
                <w:color w:val="000000"/>
                <w:sz w:val="20"/>
              </w:rPr>
              <w:t>
(МЭК 60947-3:1999)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3. Выключатели, разъединители, выключатели-разъединители и комбинации их с предохранителями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50030.3-2012</w:t>
            </w:r>
          </w:p>
          <w:p>
            <w:pPr>
              <w:spacing w:after="20"/>
              <w:ind w:left="20"/>
              <w:jc w:val="both"/>
            </w:pPr>
            <w:r>
              <w:rPr>
                <w:rFonts w:ascii="Times New Roman"/>
                <w:b w:val="false"/>
                <w:i w:val="false"/>
                <w:color w:val="000000"/>
                <w:sz w:val="20"/>
              </w:rPr>
              <w:t>
(МЭК 60947-3:2008)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3. Выключатели, разъединители, выключатели-разъединители и комбинации их с предохранителями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60947-3-2011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коммутационная и механизмы управления низковольтные комплектные. Часть 3. Выключатели, разъединители, выключатели-разъединители и блоки предохранителей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60947-4-1-2015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коммутационная и механизмы управления низковольтные комплектные. Часть 4-1. Контакторы и пускатели электродвигателей. Электромеханические контакторы и пускатели электродвигателей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50030.4.1-2012</w:t>
            </w:r>
          </w:p>
          <w:p>
            <w:pPr>
              <w:spacing w:after="20"/>
              <w:ind w:left="20"/>
              <w:jc w:val="both"/>
            </w:pPr>
            <w:r>
              <w:rPr>
                <w:rFonts w:ascii="Times New Roman"/>
                <w:b w:val="false"/>
                <w:i w:val="false"/>
                <w:color w:val="000000"/>
                <w:sz w:val="20"/>
              </w:rPr>
              <w:t>
(МЭК 60947-4-1:2009)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4. Контакторы и пускатели. Раздел 1. Электромеханические контакторы и пускатели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60947-4-1-2011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4-1. Контакторы и пускатели. Электромеханические контакторы и пускатели двигателей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50030.4.2-2012</w:t>
            </w:r>
          </w:p>
          <w:p>
            <w:pPr>
              <w:spacing w:after="20"/>
              <w:ind w:left="20"/>
              <w:jc w:val="both"/>
            </w:pPr>
            <w:r>
              <w:rPr>
                <w:rFonts w:ascii="Times New Roman"/>
                <w:b w:val="false"/>
                <w:i w:val="false"/>
                <w:color w:val="000000"/>
                <w:sz w:val="20"/>
              </w:rPr>
              <w:t>
(МЭК 60947-4-2:2007)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4. Контакторы и пускатели. Раздел 2. Полупроводниковые контроллеры и пускатели для цепей переменного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60947-5-1-2014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5-1. Аппараты и коммутационные элементы цепей управления. Электромеханические устройства цепей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30011.5.1-2012</w:t>
            </w:r>
          </w:p>
          <w:p>
            <w:pPr>
              <w:spacing w:after="20"/>
              <w:ind w:left="20"/>
              <w:jc w:val="both"/>
            </w:pPr>
            <w:r>
              <w:rPr>
                <w:rFonts w:ascii="Times New Roman"/>
                <w:b w:val="false"/>
                <w:i w:val="false"/>
                <w:color w:val="000000"/>
                <w:sz w:val="20"/>
              </w:rPr>
              <w:t>
(IEC 60947-5-1:2003)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 Аппараты и коммутационные элементы цепей управления. Глава 1. Электромеханические аппараты для цепей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60947-5-1-2012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5-1. Устройства в цепях вторичной коммутации и коммутирующие элементы. Электромеханические устройства в цепях вторичной коммутации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60947-5-2-2012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5-2. Аппараты и коммутационные элементы цепей управления. Бесконтактные датчики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50030.5.2-99</w:t>
            </w:r>
          </w:p>
          <w:p>
            <w:pPr>
              <w:spacing w:after="20"/>
              <w:ind w:left="20"/>
              <w:jc w:val="both"/>
            </w:pPr>
            <w:r>
              <w:rPr>
                <w:rFonts w:ascii="Times New Roman"/>
                <w:b w:val="false"/>
                <w:i w:val="false"/>
                <w:color w:val="000000"/>
                <w:sz w:val="20"/>
              </w:rPr>
              <w:t>
(МЭК 60947-5-2-97)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5-2. Аппараты и коммутационные элементы цепей управления. Бесконтактные датчики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60947-5-3-2014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5-3. Аппараты и коммутационные элементы цепей управления. Требования к близко расположенным устройствам с определенным поведением в условиях отказа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шестой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30011.5.5-2012</w:t>
            </w:r>
          </w:p>
          <w:p>
            <w:pPr>
              <w:spacing w:after="20"/>
              <w:ind w:left="20"/>
              <w:jc w:val="both"/>
            </w:pPr>
            <w:r>
              <w:rPr>
                <w:rFonts w:ascii="Times New Roman"/>
                <w:b w:val="false"/>
                <w:i w:val="false"/>
                <w:color w:val="000000"/>
                <w:sz w:val="20"/>
              </w:rPr>
              <w:t>
(IEC 60947-5-5:2003)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5-5. Аппараты и элементы коммутации для цепей управления. Электрические устройства срочного останова с функцией механического защелкивания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десятый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30011.6.1-2012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6. Аппаратура многофункциональная. Раздел 1. Аппаратура коммутационная автоматического переключения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60947-6-1-2012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6-1. Оборудование многофункциональное. Оборудование переключения коммутационное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50030.6.1-2010</w:t>
            </w:r>
          </w:p>
          <w:p>
            <w:pPr>
              <w:spacing w:after="20"/>
              <w:ind w:left="20"/>
              <w:jc w:val="both"/>
            </w:pPr>
            <w:r>
              <w:rPr>
                <w:rFonts w:ascii="Times New Roman"/>
                <w:b w:val="false"/>
                <w:i w:val="false"/>
                <w:color w:val="000000"/>
                <w:sz w:val="20"/>
              </w:rPr>
              <w:t>
(МЭК 60947-6-1:2005)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6. Аппаратура многофункциональная. Раздел 1. Аппаратура коммутационная переключения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десятый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60947-6-2-2013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6-2. Оборудование многофункциональное. Коммутационные устройства (или оборудование) управления и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50030.6.2-2011</w:t>
            </w:r>
          </w:p>
          <w:p>
            <w:pPr>
              <w:spacing w:after="20"/>
              <w:ind w:left="20"/>
              <w:jc w:val="both"/>
            </w:pPr>
            <w:r>
              <w:rPr>
                <w:rFonts w:ascii="Times New Roman"/>
                <w:b w:val="false"/>
                <w:i w:val="false"/>
                <w:color w:val="000000"/>
                <w:sz w:val="20"/>
              </w:rPr>
              <w:t>
(МЭК 60947-6-2:2007)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6. Аппаратура многофункциональная. Раздел 2. Коммутационные устройства (или оборудование) управления и защиты (КУУЗ)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десятый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30011.7.1-2012</w:t>
            </w:r>
          </w:p>
          <w:p>
            <w:pPr>
              <w:spacing w:after="20"/>
              <w:ind w:left="20"/>
              <w:jc w:val="both"/>
            </w:pPr>
            <w:r>
              <w:rPr>
                <w:rFonts w:ascii="Times New Roman"/>
                <w:b w:val="false"/>
                <w:i w:val="false"/>
                <w:color w:val="000000"/>
                <w:sz w:val="20"/>
              </w:rPr>
              <w:t>
(IEC 60947-7-1:2002)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7. Электрооборудование вспомогательное. Раздел 1. Клеммные колодки для медных проводников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30011.7.2-2012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вспомогательное. Раздел 2. Клеммные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десятый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колодки защитных проводников для присоединения медных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60947-7-2:2002)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50030.7.3-2009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7.3. Электрооборудование вспомогательное.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десятый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60947-7-3:2002)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безопасности к колодкам выводов для плавких предохранителей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коммутационная и механизмы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шестой – десятый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60947-7-4-2015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Часть 7-4. Вспомогательная аппаратура. Терминальные блоки РСВ для медных проводников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шестой – десятый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60947-8-2015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встроенной тепловой защиты (РТС) вращающихся электрических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и шестой – двенадцатый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60950-1-2014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безопасности.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безопасности.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Безопасность.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60950-1-2003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и шестой – десятый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60950-21-2013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безопасности. Часть 21. Удаленное электропитание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десятый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60950-22-2013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Требования безопасности. Часть 22. Оборудование, предназначенное для установки на открытом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десятый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60950-23-2011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Требования безопасности. Часть 23. Оборудование для хранения больших объемов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31999-2012 (IEC 60968:1988)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со встроенными пускорегулирующими аппаратами для общего освещения.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60968-2008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со встроенными пускорегулирующими аппаратами для общего освещения.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60974-1-2012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1. Источники сварочного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2. Системы жидкостного охлаждения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3. Устройства зажигания и стабилизации дуги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5. Механизм подачи проволоки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7. Горелки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60974-7-2011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7. Горелки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8. Пульты подачи газа для сварочных систем и систем плазменной резки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11. Электрододержатели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60974-12-2014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12. Соединительные устройства для сварочных кабелей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31195.1-2012</w:t>
            </w:r>
          </w:p>
          <w:p>
            <w:pPr>
              <w:spacing w:after="20"/>
              <w:ind w:left="20"/>
              <w:jc w:val="both"/>
            </w:pPr>
            <w:r>
              <w:rPr>
                <w:rFonts w:ascii="Times New Roman"/>
                <w:b w:val="false"/>
                <w:i w:val="false"/>
                <w:color w:val="000000"/>
                <w:sz w:val="20"/>
              </w:rPr>
              <w:t>
(IEC 60998-1:1990)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низковольтных цепей бытового и аналогичного назначения.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60998-2-1-2013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низковольтных цепей бытового и аналогичного назначения. Часть 2-1. Дополнительные требования к соединительным устройствам с резьбовыми зажимами, используемыми в качестве отдельных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60998-2-2-2013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низковольтных цепей бытового и аналогичного назначения. Часть 2-2. Дополнительные требования к соединительным устройствам с безвинтовыми зажимами, используемыми в качестве отдельных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31195.2.3-2012</w:t>
            </w:r>
          </w:p>
          <w:p>
            <w:pPr>
              <w:spacing w:after="20"/>
              <w:ind w:left="20"/>
              <w:jc w:val="both"/>
            </w:pPr>
            <w:r>
              <w:rPr>
                <w:rFonts w:ascii="Times New Roman"/>
                <w:b w:val="false"/>
                <w:i w:val="false"/>
                <w:color w:val="000000"/>
                <w:sz w:val="20"/>
              </w:rPr>
              <w:t>
(IEC 60998-2-3:1991)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низковольтных цепей бытового и аналогичного назначения. Часть 2-3. Дополнительные требования к контактным зажимам, прокалывающим изоляцию медных проводников для их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60998-2-4-2013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низковольтных цепей бытового и аналогичного назначения. Часть 2-4. Дополнительные требования к устройствам соединения скруткой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31602.1-2012</w:t>
            </w:r>
          </w:p>
          <w:p>
            <w:pPr>
              <w:spacing w:after="20"/>
              <w:ind w:left="20"/>
              <w:jc w:val="both"/>
            </w:pPr>
            <w:r>
              <w:rPr>
                <w:rFonts w:ascii="Times New Roman"/>
                <w:b w:val="false"/>
                <w:i w:val="false"/>
                <w:color w:val="000000"/>
                <w:sz w:val="20"/>
              </w:rPr>
              <w:t>
(IEC 60999-1:1999)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Требования безопасности к контактным зажимам. Часть 1. Требования к винтовым и безвинтовым контактным зажимам для соединения медных проводников с номинальным сечением от 0,2 до 35 мм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31602.2-2012</w:t>
            </w:r>
          </w:p>
          <w:p>
            <w:pPr>
              <w:spacing w:after="20"/>
              <w:ind w:left="20"/>
              <w:jc w:val="both"/>
            </w:pPr>
            <w:r>
              <w:rPr>
                <w:rFonts w:ascii="Times New Roman"/>
                <w:b w:val="false"/>
                <w:i w:val="false"/>
                <w:color w:val="000000"/>
                <w:sz w:val="20"/>
              </w:rPr>
              <w:t>
(IEC 60999-2:1995)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Требования безопасности к контактным зажимам. Часть 2. Дополнительные требования к винтовым и безвинтовым контактным зажимам для соединения медных проводников с номинальным сечением от 35 до 300 мм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61008-1-2012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51326.1-99</w:t>
            </w:r>
          </w:p>
          <w:p>
            <w:pPr>
              <w:spacing w:after="20"/>
              <w:ind w:left="20"/>
              <w:jc w:val="both"/>
            </w:pPr>
            <w:r>
              <w:rPr>
                <w:rFonts w:ascii="Times New Roman"/>
                <w:b w:val="false"/>
                <w:i w:val="false"/>
                <w:color w:val="000000"/>
                <w:sz w:val="20"/>
              </w:rPr>
              <w:t>
(МЭК 61008-1-96)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31601.2.1-2012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током, бытового и аналогичного назначения без встроенной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двенадцатый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защиты от сверхтоков. Часть 2-1. Применяемость основных норм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61008-2-1:1990)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ВДТ, функционально независящим от напряжения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срабатывающие от остаточного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61009-1-2014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 со встроенной защитой от тока перегрузки, бытовые и аналогичного назначения. Часть 1. Общие правила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51327.1-2010</w:t>
            </w:r>
          </w:p>
          <w:p>
            <w:pPr>
              <w:spacing w:after="20"/>
              <w:ind w:left="20"/>
              <w:jc w:val="both"/>
            </w:pPr>
            <w:r>
              <w:rPr>
                <w:rFonts w:ascii="Times New Roman"/>
                <w:b w:val="false"/>
                <w:i w:val="false"/>
                <w:color w:val="000000"/>
                <w:sz w:val="20"/>
              </w:rPr>
              <w:t>
(МЭК 61009-1:2006)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током, бытового и аналогичного назначения со встроенной защитой от сверхтоков. Часть 1.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31225.2.1-2012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током, бытового и аналогичного назначения со встроенной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двенадцатый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защитой от сверхтоков. Часть 2-1. Применяемость основных норм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61009-2-1:1991)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АВДТ, функционально независящим от напряжения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и шестой – двенадцатый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лабораторного оборудования.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электрического оборудования для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12.2.091-2012</w:t>
            </w:r>
          </w:p>
          <w:p>
            <w:pPr>
              <w:spacing w:after="20"/>
              <w:ind w:left="20"/>
              <w:jc w:val="both"/>
            </w:pPr>
            <w:r>
              <w:rPr>
                <w:rFonts w:ascii="Times New Roman"/>
                <w:b w:val="false"/>
                <w:i w:val="false"/>
                <w:color w:val="000000"/>
                <w:sz w:val="20"/>
              </w:rPr>
              <w:t>
(IEC 61010-1:2001)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и лабораторного применения.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лабораторного оборудования.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61010-2-010-2013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лабораторного оборудования. Часть 2-010. Частные требования к лабораторному оборудованию для нагревания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61010-2-020-2013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2-020. Частные требования к лабораторным центрифугам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2-030. Частные требования для испытательных и измерительных цепей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61010-2-032-2014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2-032. Частные требования к ручным и управляемым вручную датчикам тока для электрических испытаний и измерений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61010-2-032-2011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2-032. Частные требования к клещам амперометрическим ручным для электрических измерений и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61010-2-033-2013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2-033. Частные требования к портативным мультиметрам и другим измерительным приборам для бытового и профессионального применения, обеспечивающим измерение сетевого напряжения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61010-2-051-2014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2-051. Частные требования к лабораторному оборудованию для перемешивания и взбалтывания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2-051. Частные требования к лабораторному оборудованию для перемешивания и взбалтывания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61010-2-061-2014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2-061. Частные требования к лабораторным атомным спектрометрам с термической атомизацией и ионизацией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61010-2-061-2011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2-061. Частные требования к лабораторным атомным спектрометрам с термической атомизацией и ионизацией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61010-2-081-2013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2-081. Частные требования к автоматическому и полуавтоматическому лабораторному оборудованию для проведения анализов и других целей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61010-031-2013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031. Требования безопасности к портативным измерительным щупам для электрических измерений и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61010-031-2011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031. Частные требования к щупам электрическим ручным для электрических измерений и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Общие требования безопасности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дисковых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радиально-рычажных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строгальных и рейсмусовых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настольных шлифовальных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1029-2-4-96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настольных шлифовальных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ленточных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машин для сверления алмазными сверлами с подачей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алмазных пил с подачей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одношпиндельных вертикальных фрезерно-модельных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торцовочных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1029-2-9-99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торцовочных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61029-2-10-2013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отрезных шлифовальных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61029-2-12-2014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Часть 2-12. Частные требования безопасности и методы испытаний к машинам для нарезки внешней резьбы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61048-2011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приспособления для ламп. Конденсаторы для цепей трубчатых люминесцентных и других разрядных ламп. Общие требования и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61050-2011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для трубчатых разрядных ламп с напряжением холостого хода, превышающим 1000 В (прежнее название – "Неоновые трансформаторы"). Общие требования и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61058-1-2012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электроприборов.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61058-1-2009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электроприборов.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61058.1-2000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электроприборов. Часть 1.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61058-2-1-2013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электрических бытовых приборов. Часть 2-1. Дополнительные требования к шнуровым выключателям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61058-2-4-2012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электрических бытовых приборов. Часть 2-4. Дополнительные требования к независимо устанавливаемым выключателям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61058-2-5-2012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электроприборов. Часть 2-5. Дополнительные требования к переключателям полюсов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61071-2014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силовые электронные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31637-2012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Контакторы электромеханические бытовые и аналогичного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51731-2010</w:t>
            </w:r>
          </w:p>
          <w:p>
            <w:pPr>
              <w:spacing w:after="20"/>
              <w:ind w:left="20"/>
              <w:jc w:val="both"/>
            </w:pPr>
            <w:r>
              <w:rPr>
                <w:rFonts w:ascii="Times New Roman"/>
                <w:b w:val="false"/>
                <w:i w:val="false"/>
                <w:color w:val="000000"/>
                <w:sz w:val="20"/>
              </w:rPr>
              <w:t>
(МЭК 61095:2000)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Контакторы электромеханические бытового и аналогичного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61131-2-2012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Контроллеры программируемые. Часть 2. Требования к оборудованию и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61131-2-2010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Контроллеры программируемые. Часть 2. Требования к оборудованию и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и пятый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61140-2012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поражения электрическим током. Общие положения безопасности установок и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53075-2008</w:t>
            </w:r>
          </w:p>
          <w:p>
            <w:pPr>
              <w:spacing w:after="20"/>
              <w:ind w:left="20"/>
              <w:jc w:val="both"/>
            </w:pPr>
            <w:r>
              <w:rPr>
                <w:rFonts w:ascii="Times New Roman"/>
                <w:b w:val="false"/>
                <w:i w:val="false"/>
                <w:color w:val="000000"/>
                <w:sz w:val="20"/>
              </w:rPr>
              <w:t>
(МЭК 61167:1992)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металлогалогенные. Эксплуатационные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61184-2011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байонетные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51288-99 (МЭК 187-93)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измерений электрических и магнитных величин. Эксплуатационные документы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61195-2012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двухцокольные.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61195-2001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двухцокольные.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61199-2011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одноцокольные.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61199-2006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одноцокольные.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питания постоянного тока низковольтные. Рабочие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питания постоянного тока низковольтные. Часть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присоединительные. Зажимы плоские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третий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быстросоединяемые для медных электрических проводников.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выполняемые под напряжением. Переносное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пятый и</w:t>
            </w:r>
          </w:p>
          <w:p>
            <w:pPr>
              <w:spacing w:after="20"/>
              <w:ind w:left="20"/>
              <w:jc w:val="both"/>
            </w:pPr>
            <w:r>
              <w:rPr>
                <w:rFonts w:ascii="Times New Roman"/>
                <w:b w:val="false"/>
                <w:i w:val="false"/>
                <w:color w:val="000000"/>
                <w:sz w:val="20"/>
              </w:rPr>
              <w:t>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заземления или для заземления и закорачивания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31223-2012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Удлинители бытового и аналогичного назначения на кабельных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 61242:1995)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катушках.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под напряжением. Индикаторы напряжения. Часть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61243-3-2014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низкого напряжения двухполюсного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61270-1-2013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микроволновых печей.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61293-2000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электротехническое. Маркировка с указанием параметров и характеристик источника питания.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пятый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61310-1-2005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Индикация, маркировка и запуск. Часть 1. Требования к визуальным, звуковым и осязаемым сигналам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61310-1-2008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Индикация, маркировка и запуск. Часть 1. Требования к визуальным, звуковым и осязаемым сигналам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61310-2-2005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Индикация, маркировка и запуск. Часть 2. Требования к маркировке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61310-2-2008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Индикация, маркировка и запуск. Часть 2. Требование к маркировке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61310-3-2005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Индикация, маркировка и запуск. Часть 3. Требования к размещению и функционированию органов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61347-1-2011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лампами. Часть 1. Общие требования и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61347-1-2008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1. Общие требования и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ІЕС</w:t>
            </w:r>
          </w:p>
          <w:p>
            <w:pPr>
              <w:spacing w:after="20"/>
              <w:ind w:left="20"/>
              <w:jc w:val="both"/>
            </w:pPr>
            <w:r>
              <w:rPr>
                <w:rFonts w:ascii="Times New Roman"/>
                <w:b w:val="false"/>
                <w:i w:val="false"/>
                <w:color w:val="000000"/>
                <w:sz w:val="20"/>
              </w:rPr>
              <w:t>
61347-1-2013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управления ламповая. Часть 1. Общие требования и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2-2. Дополнительные требования к электронным понижающим преобразователям, работающим от источников постоянного или переменного тока, для ламп накаливания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61347-2-3-2011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для ламп. Часть 2-3. Частные требования к аппаратам пускорегулирующим электронным, питаемым от источников переменного тока, для трубчатых люминесцентных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лампами. Часть 2-7. Частные требования к электронным пускорегулирующим аппаратам, работающий от батарей, применяемым для аварийного освещения (автономного)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61347-2-8-2011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лампами. Часть 2-8. Частные требования к пускорегулирующим аппаратам для люминесцентных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лампами. Часть 2-9. Частные требования к электромагнитным пускорегулирующим аппаратам для разрядных ламп (кроме люминесцентных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61347-2-10-2014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2-10. Дополнительные требования к электронным инверторам и преобразователям для высокочастотных трубчатых газоразрядных ламп (неоновых ламп) холодного запуска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2-11. Дополнительные требования к вспомогательным электронным схемам для светильников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61347-2-12-2015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2-12. Дополнительные требования к электронным балластам постоянного или переменного тока, для газоразрядных ламп (за исключением люминесцентных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61347-2-13-2013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2-13. Дополнительные требования к электронным пускорегулирующим аппаратам с напряжением питания постоянного или переменного тока для модулей со светоизлучающими диодами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61347-2-13-2011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лампами. Часть 2-13. Частные требования к электронным устройствам управления, питаемым от источников постоянного или переменного тока, для светодиодных модулей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61439-1-2013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61439-2-2015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2. Устройства распределения и управления электроэнергией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61439-5-2013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5. Частные требования к распределению мощности в сетях общественного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61535-2015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установочные для неразъемного соединения в стационарных установках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третий, шестой,</w:t>
            </w:r>
          </w:p>
          <w:p>
            <w:pPr>
              <w:spacing w:after="20"/>
              <w:ind w:left="20"/>
              <w:jc w:val="both"/>
            </w:pPr>
            <w:r>
              <w:rPr>
                <w:rFonts w:ascii="Times New Roman"/>
                <w:b w:val="false"/>
                <w:i w:val="false"/>
                <w:color w:val="000000"/>
                <w:sz w:val="20"/>
              </w:rPr>
              <w:t>
восьмой, девятый,</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52868-2007</w:t>
            </w:r>
          </w:p>
          <w:p>
            <w:pPr>
              <w:spacing w:after="20"/>
              <w:ind w:left="20"/>
              <w:jc w:val="both"/>
            </w:pPr>
            <w:r>
              <w:rPr>
                <w:rFonts w:ascii="Times New Roman"/>
                <w:b w:val="false"/>
                <w:i w:val="false"/>
                <w:color w:val="000000"/>
                <w:sz w:val="20"/>
              </w:rPr>
              <w:t>
(МЭК 61537:2006)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кабельных лотков и системы кабельных лестниц для прокладки кабелей.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61549-2012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различного назначения.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54127-1-2010</w:t>
            </w:r>
          </w:p>
          <w:p>
            <w:pPr>
              <w:spacing w:after="20"/>
              <w:ind w:left="20"/>
              <w:jc w:val="both"/>
            </w:pPr>
            <w:r>
              <w:rPr>
                <w:rFonts w:ascii="Times New Roman"/>
                <w:b w:val="false"/>
                <w:i w:val="false"/>
                <w:color w:val="000000"/>
                <w:sz w:val="20"/>
              </w:rPr>
              <w:t>
(МЭК 61557-1:2007)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шестой,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2. Сопротивление изоляции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54127-2-2011</w:t>
            </w:r>
          </w:p>
          <w:p>
            <w:pPr>
              <w:spacing w:after="20"/>
              <w:ind w:left="20"/>
              <w:jc w:val="both"/>
            </w:pPr>
            <w:r>
              <w:rPr>
                <w:rFonts w:ascii="Times New Roman"/>
                <w:b w:val="false"/>
                <w:i w:val="false"/>
                <w:color w:val="000000"/>
                <w:sz w:val="20"/>
              </w:rPr>
              <w:t>
(МЭК 61557-2:2007)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2. Сопротивление изоляции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3. Полное сопротивление контура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54127-3-2011</w:t>
            </w:r>
          </w:p>
          <w:p>
            <w:pPr>
              <w:spacing w:after="20"/>
              <w:ind w:left="20"/>
              <w:jc w:val="both"/>
            </w:pPr>
            <w:r>
              <w:rPr>
                <w:rFonts w:ascii="Times New Roman"/>
                <w:b w:val="false"/>
                <w:i w:val="false"/>
                <w:color w:val="000000"/>
                <w:sz w:val="20"/>
              </w:rPr>
              <w:t>
(МЭК 61557-3:2007)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3. Полное сопротивление контура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4. Сопротивление заземления и эквипотенциального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54127-4-2011</w:t>
            </w:r>
          </w:p>
          <w:p>
            <w:pPr>
              <w:spacing w:after="20"/>
              <w:ind w:left="20"/>
              <w:jc w:val="both"/>
            </w:pPr>
            <w:r>
              <w:rPr>
                <w:rFonts w:ascii="Times New Roman"/>
                <w:b w:val="false"/>
                <w:i w:val="false"/>
                <w:color w:val="000000"/>
                <w:sz w:val="20"/>
              </w:rPr>
              <w:t>
(МЭК 61557-4:2007)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4. Сопротивление заземления и эквипотенциального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5. Сопротивление заземлителя относительно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54127-5-2011</w:t>
            </w:r>
          </w:p>
          <w:p>
            <w:pPr>
              <w:spacing w:after="20"/>
              <w:ind w:left="20"/>
              <w:jc w:val="both"/>
            </w:pPr>
            <w:r>
              <w:rPr>
                <w:rFonts w:ascii="Times New Roman"/>
                <w:b w:val="false"/>
                <w:i w:val="false"/>
                <w:color w:val="000000"/>
                <w:sz w:val="20"/>
              </w:rPr>
              <w:t>
(МЭК 61557-5:2007)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5. Сопротивление заземлителя относительно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6. Устройства защитные, управляемые дифференциальным током, в ТТ и ТN системах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54127-6-2012</w:t>
            </w:r>
          </w:p>
          <w:p>
            <w:pPr>
              <w:spacing w:after="20"/>
              <w:ind w:left="20"/>
              <w:jc w:val="both"/>
            </w:pPr>
            <w:r>
              <w:rPr>
                <w:rFonts w:ascii="Times New Roman"/>
                <w:b w:val="false"/>
                <w:i w:val="false"/>
                <w:color w:val="000000"/>
                <w:sz w:val="20"/>
              </w:rPr>
              <w:t>
(МЭК 61557-6:2007)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6. Устройства защитные, управляемые дифференциальным током, в TT, TN и IT системах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7. Порядок следования фаз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54124-2012</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61557-7:2003)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7. Порядок следования фаз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8. Устройства контроля изоляции в IT-системах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9. Аппаратура для выявления мест повреждения изоляции в it-системах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безопасность в низковольтных распределительных системах до 1000 В переменного тока 1500 В постоянного тока. Оборудование для испытания, измерения или контроля защитных устройств. Часть 10. Комплексное измерительное оборудование для испытания, измерения или мониторинга защитных устройств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61557-11-2015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11. Эффективность устройств контроля дифференциального тока (укдт) типа a и типа b в системах TT, TN и 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61557-12-2015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12. Устройства для измерения и контроля рабочих характеристик (PMD)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61557-13-2014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до 1000 В переменного тока и 1500 В постоянного тока. Безопасность. Оборудование для испытания, измерения или контроля средств защиты. Часть 13. Ручные и управляемые вручную клеммы и датчики тока для измерения утечки тока в электрораспределительных системах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электрических реакторов и аналогичных изделий. Часть 1.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 Дополнительные требования и методы испытаний отделяющих трансформаторов и источников питания с отделяющими трансформаторами общего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блоков питания, реакторов и аналогичного оборудования. Часть 2-2. Дополнительные требования и испытания регулировочных трансформаторов и блоков питания с регулировочными трансформаторами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2-3. Дополнительные требования и методы испытаний трансформаторов розжига газовых и жидкотопливных горелок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трансформаторов, реакторов, блоков питания и аналогичного оборудования с напряжением питания до 1100 В. Часть 2-4. Дополнительные требования и испытания изолирующих трансформаторов и блоков питания с изолирующими трансформаторами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блоков питания и аналогичного оборудования. Часть 2-5. Дополнительные требования к трансформаторам и блокам питания для электробритв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трансформаторов, электрических реакторов, источников питания и аналогичных изделий с напряжением питания до 1100 В. Часть 2-6. Дополнительные требования и методы испытаний безопасных разделительных трансформаторов и источников питания с безопасными разделительными трансформаторами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блоки питания, реакторы и аналогичные изделия. Безопасность. Часть 2-7. Частные требования к трансформаторам и энергоснабжению для игрушек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2-8. Дополнительные требования и методы испытаний трансформаторов и блоков питания для звонков и устройств звуковой сигнализации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2-9. Дополнительные требования и методы испытаний трансформаторов и блоков питания для переносных светильников класса III с вольфрамовыми лампами накаливания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2-10. Дополнительные требования и методы испытаний отделяющих трансформаторов с высокой степенью изоляции и отделяющих трансформаторов с вторичными напряжениями свыше 1000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2-12. Дополнительные требования и методы испытаний трансформаторов со стабилизированным вторичным напряжением и стабилизированных блоков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2-13. Дополнительные требования и методы испытаний автотрансформаторов и блоков питания с автотрансформаторами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2-14. Дополнительные требования и методы испытаний регулировочных трансформаторов и источников питания, встроенных в регулировочные трансформаторы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2-15. Дополнительные требования и методы испытаний разделительных трансформаторов для электросетей медицинских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2-16. Дополнительные требования и методы испытаний импульсных блоков питания и трансформаторов для импульсных блоков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61558-2-20-2015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2-20. Дополнительные требования и методы испытаний реакторов малой мощности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61558-2-23-2015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2-23. Дополнительные требования и методы испытаний трансформаторов и блоков питания для строительных площадок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61643-11-2013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устройства для защиты от импульсных перенапряжений. Часть 11. Устройства для защиты от импульсных перенапряжений в низковольтных силовых системах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61643-21-2014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защиты от перенапряжений низковольтные. Часть 21. Устройства защиты от перенапряжений, подсоединенные к телекоммуникационным и сигнализационным сетям. Требования к эксплуатационным характеристикам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и седьмой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61770-2012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электрические, присоединяемые к сетям водоснабжения. Предотвращение обратного сифонирования и повреждения соединительных шлангов.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61770-2007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электрические, присоединяемые к сетям водоснабжения. Предотвращение обратного сифонирования и повреждения соединительных шлангов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61730-1-2013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фотоэлектрические. Оценка безопасности. Часть 1. Требования к конструкции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61810-1-2013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логические электромеханические с ненормируемым временем срабатывания.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61812-1-2013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с нормируемым временем промышленного назначения. Часть 1. Требования и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61851-1-2008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зарядки электрических транспортных средств проводная.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61851-1-2013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зарядки электрических транспортных средств проводная.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61851-21-2007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Проводная система зарядки электрических транспортных средств. Часть 21. Требования к электрическим транспортным средствам в части подключения к источнику питания переменного или постоянного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61869-2-2015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2. Дополнительные требования к трансформаторам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61869-2-2013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2. Дополнительные требования для токовых трансформаторов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61869-3-2012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3. Дополнительные требования к индуктивным трансформаторам напряжения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61921-2013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силовые. Конденсаторные батареи для коррекции коэффициента мощности при низком напряжении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61995-1-2013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подсоединения светильников бытового и аналогичного назначения.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62026-1-2015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Интерфейсы между контроллерами и приборами (CDI). Часть 1. Общие правила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62026-3-2015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Интерфейсы между контроллерами и приборами (CDI). Часть 3. Система связи DeviceNet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62031-2011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светоизлучающих диодов для общего освещения.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62031-2009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со светоизлучающими диодами для общего освещения.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31948-2012 (IEC 62035:1999)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разрядные (кроме люминесцентных ламп).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62035-2007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газоразрядные (кроме люминесцентных ламп).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четвертый и шестой – двенадцатый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62040-1-2013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бесперебойного энергоснабжения (UPS). Часть 1. Общие требования и требования безопасности к установкам бесперебойного питания (UPS)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62040-1-2011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бесперебойного питания (ИБП). Часть 1. Общие требования и требования безопасности для ИБП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62208-2013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для низковольтных комплектных устройств распределения и управления.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32127-2013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Пустые оболочки для низковольтных комплектных устройств распределения и управления.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EN</w:t>
            </w:r>
          </w:p>
          <w:p>
            <w:pPr>
              <w:spacing w:after="20"/>
              <w:ind w:left="20"/>
              <w:jc w:val="both"/>
            </w:pPr>
            <w:r>
              <w:rPr>
                <w:rFonts w:ascii="Times New Roman"/>
                <w:b w:val="false"/>
                <w:i w:val="false"/>
                <w:color w:val="000000"/>
                <w:sz w:val="20"/>
              </w:rPr>
              <w:t>
62233-2013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измерений электромагнитных полей, создаваемых бытовыми и аналогичными электрическими приборами, в части их воздействия на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СТБ EN</w:t>
            </w:r>
          </w:p>
          <w:p>
            <w:pPr>
              <w:spacing w:after="20"/>
              <w:ind w:left="20"/>
              <w:jc w:val="both"/>
            </w:pPr>
            <w:r>
              <w:rPr>
                <w:rFonts w:ascii="Times New Roman"/>
                <w:b w:val="false"/>
                <w:i w:val="false"/>
                <w:color w:val="000000"/>
                <w:sz w:val="20"/>
              </w:rPr>
              <w:t>
50366-2007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Поля электромагнитные. Методы оценки и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62311-2013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электронного и электрического оборудования в отношении ограничений воздействия на человека электромагнитных полей (0 Гц – 300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62368-1-2014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видео- аппаратура, оборудование информационных технологий и техники связи. Часть 1.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62423-2013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выключатели, управляемые дифференциальным током типа F и типа В со встроенной и без встроенной защиты от сверхтоков бытового и аналогичного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62471-2013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Фотобиологическая безопасность ламп и ламповых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62479-2013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маломощного электронного и электрического оборудования на соответствие основным ограничениям, связанным с воздействием на человека электромагнитных полей (10 МГц – 300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62493-2014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осветительного оборудования, связанная с влиянием на человека электромагнитных полей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62552-2013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холодильные бытовые.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62560-2011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со светоизлучающими диодами со встроенными балластами для общего освещения с напряжением питания свыше 50 В.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62560-2011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светодиодные со встроенным устройством управления для общего освещения на напряжения свыше 50 В.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62821-1-2015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Кабели с изоляцией и оболочкой из термопласта, не содержащего галогенов, с низким дымовыделением на номинальное напряжение до 450/750 В включительно.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62821-3-2015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Кабели с изоляцией и оболочкой из термопласта, не содержащего галогенов, с низким дымовыделением на номинальное напряжение до 450/750 В включительно. Часть 3. Гибкие кабели (шнуры)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62841-2-2-2015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2-2. Частные требования к шуруповертам и ударным гайковертам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62841-2-4-2015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2-4. Частные требования к плоскошлифовальным и ленточно-шлифовальным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62841-2-5-2015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2-5. Частные требования к дисковым пилам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62841-3-1-2015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3-1. Частные требования к дисковым пилам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62841-3-6-2015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3-6. Частные требования к машинам для сверления алмазными сверлами с жидкостной системой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 Таможенного союза</w:t>
            </w:r>
            <w:r>
              <w:br/>
            </w:r>
            <w:r>
              <w:rPr>
                <w:rFonts w:ascii="Times New Roman"/>
                <w:b w:val="false"/>
                <w:i w:val="false"/>
                <w:color w:val="000000"/>
                <w:sz w:val="20"/>
              </w:rPr>
              <w:t>от 16 августа 2011 г. № 768</w:t>
            </w:r>
          </w:p>
        </w:tc>
      </w:tr>
    </w:tbl>
    <w:bookmarkStart w:name="z215" w:id="221"/>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низковольтного оборудования" (ТР ТС 004/2011) и осуществления оценки соответствия объектов технического регулирования</w:t>
      </w:r>
    </w:p>
    <w:bookmarkEnd w:id="221"/>
    <w:p>
      <w:pPr>
        <w:spacing w:after="0"/>
        <w:ind w:left="0"/>
        <w:jc w:val="both"/>
      </w:pPr>
      <w:r>
        <w:rPr>
          <w:rFonts w:ascii="Times New Roman"/>
          <w:b w:val="false"/>
          <w:i w:val="false"/>
          <w:color w:val="ff0000"/>
          <w:sz w:val="28"/>
        </w:rPr>
        <w:t xml:space="preserve">
      Сноска. Перечень в редакции решения Коллегии Евразийской экономической комиссии от 25.10.2016 </w:t>
      </w:r>
      <w:r>
        <w:rPr>
          <w:rFonts w:ascii="Times New Roman"/>
          <w:b w:val="false"/>
          <w:i w:val="false"/>
          <w:color w:val="ff0000"/>
          <w:sz w:val="28"/>
        </w:rPr>
        <w:t>№ 120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технического регламента Таможенного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12.1.044-89 (ИСО 4589-84)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Пожаровзрывоопасность веществ и материалов. Номенклатура показателей и методы их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433-73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резиновой изоляцией.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839-80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неизолированные для воздушных линий электропередачи.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1508-78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контрольные с резиновой и пластмассовой изоляцией.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2190-77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саперные.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6285-74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для промышленных взрывных работ.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7006-72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Покровы защитные кабелей. Конструкция и типы,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 ГОСТ 7399-97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шнуры на номинальное напряжение до 450/750 В.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10348-80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монтажные многожильные с пластмассовой изоляцией.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и восьмой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16962.1-89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Методы испытаний на устойчивость к климатическим внешним воздействующим факторам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седьмой</w:t>
            </w:r>
          </w:p>
          <w:p>
            <w:pPr>
              <w:spacing w:after="20"/>
              <w:ind w:left="20"/>
              <w:jc w:val="both"/>
            </w:pPr>
            <w:r>
              <w:rPr>
                <w:rFonts w:ascii="Times New Roman"/>
                <w:b w:val="false"/>
                <w:i w:val="false"/>
                <w:color w:val="000000"/>
                <w:sz w:val="20"/>
              </w:rPr>
              <w:t>
и восьмой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16962.2-90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Методы испытаний на стойкость к механическим внешним воздействующим факторам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17515-72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монтажные с пластмассовой изоляцией.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18404.0-78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управления.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18404.1-73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управления с фторопластовой изоляцией в усиленной резиновой оболочке.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18404.2-73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управления с полиэтиленовой изоляцией в резиновой оболочке.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18404.3-73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управления с полиэтиленовой изоляцией в оболочке из поливинилхлоридного пластиката.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18410-73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пропитанной бумажной изоляцией.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24641-81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кабельные свинцовые и алюминиевые.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 ГОСТ 26411-85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контрольные.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26445-85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силовые изолированные.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27179-86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отопительные аккумуляционные электрические бытовые. Требования безопасности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 ГОСТ 28244-96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шнуры армированные.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20.57.406-81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система контроля качества. Изделия электронной техники, квантовой электроники и электротехнические.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электрические низковольтные.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2990-78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Методы испытания напряжением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 определения электрического сопротивления изоляции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7229-76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 определения электрического сопротивления токопроводящих жил и проводников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10169-77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трехфазные синхронные.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10446-80 (ИСО 6892-84)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Метод испытания на растяжение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11262-80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Метод испытания на растяжение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12174-76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Метод испытания металлических оболочек на растяжение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12177-79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Методы проверки конструкции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12182.0-80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Методы проверки стойкости к механическим воздействиям.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12182.1-80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Методы проверки стойкости к многократному перегибу через систему роликов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12182.2-80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 проверки стойкости к навиванию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12182.3-80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Методы проверки стойкости к изгибу с осевым кручением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12182.4-80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 проверки стойкости к перемотке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12182.5-80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 проверки стойкости к растяжению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12182.6-80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 проверки стойкости к раздавливанию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12182.7-80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 проверки стойкости к осевому кручению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12182.8-80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 проверки стойкости к изгибу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16962.2-90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Методы испытаний на стойкость к механическим внешним воздействующим факторам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17491-80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с резиновой и пластмассовой изоляцией и оболочкой. Методы испытания на холодостойкость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17492-72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гибкие экранированные. Метод измерения электрического сопротивления экранов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22220-76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Методы определения стойкости изоляции и оболочек из поливинилхлоридного пластика к растрескиванию и деформации при повышенной температуре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24683-81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Методы контроля стойкости к воздействию специальных сред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25018-81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Методы определения механических показателей изоляции и оболочки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27893-88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связи.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28249-93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Короткие замыкания в электроустановках. Методы расчета в электроустановках переменного тока напряжением до 1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ГОСТ 31565-2012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Кабельные изделия. Требования пожарной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ГОСТ 31943-2012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телефонные с полиэтиленовой изоляцией в пластмассовой оболочке.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ГОСТ 31944-2012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грузонесущие геофизические бронированные.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ГОСТ 31945-2012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гибкие и шнуры для подземных и открытых горных работ.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 ГОСТ 31946-2012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самонесущие изолированные и защищенные для воздушных линий электропередачи.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 ГОСТ 31947-2012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кабели для электрических установок на номинальное напряжение до 450/750 В включительно.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СТ РК 2341-2013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 кроссовый стационарный с изоляцией из поливинилхлоридного пластиката.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СТ РК 2462-2014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медные неизолированные гибкие.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СТ РК 2526-2014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нагревательные.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СТ РК 2527-2014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 полиэтиленовой изоляционно-защитной оболочкой для полевой связи.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2641-2015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телефонные распределительные однопарные.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2794-2015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самонесущие изолированные и защищенные для воздушных линий электропередачи.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ГОСТ 31995-2012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для сигнализации и блокировки с полиэтиленовой изоляцией в пластмассовой оболочке.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 ГОСТ 31996-2012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пластмассовой изоляцией на номинальное напряжение 0,66; 1 и 3 кВ.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 ГОСТ 16442-80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пластмассовой изоляцией.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СТ РК 2338-2013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гибкие с поливинилхлоридной изоляцией и оболочкой.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СТ РК 2339-2013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малопарные телефонные с пластмассовой изоляцией в пластмассовой оболочке.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СТ РК 2340-2013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телефонные стационарные.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СТ РК 2643-2015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местной связи высокочастотные.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СТ РК 2644-2015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комбинированные для систем видеонаблюдения.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шестой и десятый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41003-2008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 безопасности к оборудованию, подключаемому к телекоммуникационным сетям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50087-2014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охладителям свеженадоенного молока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ЕН 50085-1-2008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электропроводные канальные для электроустановок.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ЕН 50085-2-3-2008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электропроводные канальные для электроустановок. Часть 2-3. Дополнительные требования к электромонтажным каналам, установленным в распределительных шкафах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и шестой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50106-2011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Требования по проведению контрольных испытаний приборов, входящих в область применения EN 60335-1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и четвертый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50274-2012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Защита от поражения электрическим током. Защита от непреднамеренного прямого контакта с опасными токоведущими частями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и шестой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50395-2013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электрических испытаний силовых низковольтных кабелей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и пятый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50445-2013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контактной и дуговой сварки и родственных процессов. Оценка соответствия основным требованиям по ограничению воздействия на человека электромагнитных полей (0 Гц – 300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50497-2015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кабелей с поливинилхлоридной (PVC) изоляцией и оболочкой. Метод определения выделяемого пластификатора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 четвертый,</w:t>
            </w:r>
          </w:p>
          <w:p>
            <w:pPr>
              <w:spacing w:after="20"/>
              <w:ind w:left="20"/>
              <w:jc w:val="both"/>
            </w:pPr>
            <w:r>
              <w:rPr>
                <w:rFonts w:ascii="Times New Roman"/>
                <w:b w:val="false"/>
                <w:i w:val="false"/>
                <w:color w:val="000000"/>
                <w:sz w:val="20"/>
              </w:rPr>
              <w:t>
шестой – девятый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 Номинальные значения параметров и эксплуатационные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60034-1-2007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 Номинальные и рабочие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четвертый,</w:t>
            </w:r>
          </w:p>
          <w:p>
            <w:pPr>
              <w:spacing w:after="20"/>
              <w:ind w:left="20"/>
              <w:jc w:val="both"/>
            </w:pPr>
            <w:r>
              <w:rPr>
                <w:rFonts w:ascii="Times New Roman"/>
                <w:b w:val="false"/>
                <w:i w:val="false"/>
                <w:color w:val="000000"/>
                <w:sz w:val="20"/>
              </w:rPr>
              <w:t>
восьмой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5. Классификация степеней защиты, обеспечиваемых оболочками вращающихся электрических машин (Код 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третий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60034-6-2007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6. Методы охлаждения (код 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десятый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60034-7-2007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7. Классификация конструктивных исполнений в зависимости от способов монтажа и расположения коробки выводов (код 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8. Маркировка выводов и направления вращения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и пятый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9. Пределы шума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третий,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11. Тепловая защита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девятый, десятый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27888-88 (МЭК 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Встроенная температурная защита. Правила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27917-88 (МЭК 34-11-2)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Встроенная температурная защита. Термодетекторы и вспомогательная аппаратура управления, используемые в системах температурной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27895-88 (МЭК 34-11-3)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Встроенная температурная защита. Основные правила, распространяющиеся на температурно-токовые реле, используемые в системах температурной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60034-11-2012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11. Тепловая защита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и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28327-89 (МЭК 34-12–80)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Пусковые характеристики односкоростных трехфазных асинхронных двигателей с короткозамкнутым ротором напряжением до 660 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60034-12-2009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12. Пусковые характеристики односкоростных трехфазных двигателей с короткозамкнутым ротором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и пятый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60034-14-2014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14. Механическая вибрация некоторых видов машин с высотами вала 56 мм и более. Измерения, оценка и пределы жесткости вибраций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60034-14-2008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14. Механическая вибрация некоторых видов машин с высотой оси вращения 56 мм и более. Измерения, оценка и пределы вибрации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и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60034-29-2013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29. Эквивалентные методы нагрузки и наложения. Косвенное определение превышения температуры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третий,</w:t>
            </w:r>
          </w:p>
          <w:p>
            <w:pPr>
              <w:spacing w:after="20"/>
              <w:ind w:left="20"/>
              <w:jc w:val="both"/>
            </w:pPr>
            <w:r>
              <w:rPr>
                <w:rFonts w:ascii="Times New Roman"/>
                <w:b w:val="false"/>
                <w:i w:val="false"/>
                <w:color w:val="000000"/>
                <w:sz w:val="20"/>
              </w:rPr>
              <w:t>
шестой – девятый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30012.1-2002</w:t>
            </w:r>
          </w:p>
          <w:p>
            <w:pPr>
              <w:spacing w:after="20"/>
              <w:ind w:left="20"/>
              <w:jc w:val="both"/>
            </w:pPr>
            <w:r>
              <w:rPr>
                <w:rFonts w:ascii="Times New Roman"/>
                <w:b w:val="false"/>
                <w:i w:val="false"/>
                <w:color w:val="000000"/>
                <w:sz w:val="20"/>
              </w:rPr>
              <w:t>
(МЭК 60051-1–97)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 прямого действия и вспомогательные части к ним. Часть 1. Определения и основные требования, общие для всех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девятый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8711-93 (МЭК 51-2–84)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 прямого действия и вспомогательные части к ним. Часть 2. Особые требования к амперметрам и вольтметрам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девятый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8476-93 (МЭК 51-3–84)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 прямого действия и вспомогательные части к ним. Часть 3. Особые требования к ваттметрам и варметрам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девятый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7590-93 (МЭК 51-4–84)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 прямого действия и вспомогательные части к ним. Часть 4. Особые требования к частотомерам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девятый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8039-93 (МЭК 51-5–85)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 прямого действия и вспомогательные части к ним. Часть 5. Особые требования к фазометрам, измерителям коэффициента мощности и синхроноскопам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девятый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23706-93 (МЭК 51-6–84)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 прямого действия и вспомогательные части к ним. Часть 6. Особые требования к омметрам (приборам для измерения полного сопротивления) и приборам для измерения активной проводимости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девятый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10374-93 (МЭК 51-7–84)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 прямого действия и вспомогательные части к ним. Часть 7. Особые требования к многофункциональным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девятый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8042-93 (МЭК 51-8–84)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 прямого действия и вспомогательные части к ним. Часть 8. Особые требования к вспомогательным частям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третий,</w:t>
            </w:r>
          </w:p>
          <w:p>
            <w:pPr>
              <w:spacing w:after="20"/>
              <w:ind w:left="20"/>
              <w:jc w:val="both"/>
            </w:pPr>
            <w:r>
              <w:rPr>
                <w:rFonts w:ascii="Times New Roman"/>
                <w:b w:val="false"/>
                <w:i w:val="false"/>
                <w:color w:val="000000"/>
                <w:sz w:val="20"/>
              </w:rPr>
              <w:t>
шестой – девятый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30012.9-93 (МЭК 51-9-88)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 прямого действия и вспомогательные части к ним. Часть 9. Рекомендуемые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60065-2013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видео- и аналогичная электронная аппаратура.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60110-1-2013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силовые для установок индукционного нагрева.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60110-1-2012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силовые для установок индукционного нагрева.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третий,</w:t>
            </w:r>
          </w:p>
          <w:p>
            <w:pPr>
              <w:spacing w:after="20"/>
              <w:ind w:left="20"/>
              <w:jc w:val="both"/>
            </w:pPr>
            <w:r>
              <w:rPr>
                <w:rFonts w:ascii="Times New Roman"/>
                <w:b w:val="false"/>
                <w:i w:val="false"/>
                <w:color w:val="000000"/>
                <w:sz w:val="20"/>
              </w:rPr>
              <w:t>
седьмой,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60127-1-2010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Миниатюрные плавкие предохранители. Часть 1. Терминология для миниатюрных плавких предохранителей и общие требования к миниатюрным плавким вставкам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третий,</w:t>
            </w:r>
          </w:p>
          <w:p>
            <w:pPr>
              <w:spacing w:after="20"/>
              <w:ind w:left="20"/>
              <w:jc w:val="both"/>
            </w:pPr>
            <w:r>
              <w:rPr>
                <w:rFonts w:ascii="Times New Roman"/>
                <w:b w:val="false"/>
                <w:i w:val="false"/>
                <w:color w:val="000000"/>
                <w:sz w:val="20"/>
              </w:rPr>
              <w:t>
седьмой,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60127-2-2013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миниатюрные плавкие. Часть 2. Трубчатые плавкие вставки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60127-2-2010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миниатюрные плавкие. Часть 2. Трубчатые плавкие вставки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третий,</w:t>
            </w:r>
          </w:p>
          <w:p>
            <w:pPr>
              <w:spacing w:after="20"/>
              <w:ind w:left="20"/>
              <w:jc w:val="both"/>
            </w:pPr>
            <w:r>
              <w:rPr>
                <w:rFonts w:ascii="Times New Roman"/>
                <w:b w:val="false"/>
                <w:i w:val="false"/>
                <w:color w:val="000000"/>
                <w:sz w:val="20"/>
              </w:rPr>
              <w:t>
седьмой,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60127-3-2013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миниатюрные плавкие. Часть 3. Субминиатюрные плавкие вставки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60127-3-2010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миниатюрные плавкие. Часть 3. Субминиатюрные плавкие вставки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третий,</w:t>
            </w:r>
          </w:p>
          <w:p>
            <w:pPr>
              <w:spacing w:after="20"/>
              <w:ind w:left="20"/>
              <w:jc w:val="both"/>
            </w:pPr>
            <w:r>
              <w:rPr>
                <w:rFonts w:ascii="Times New Roman"/>
                <w:b w:val="false"/>
                <w:i w:val="false"/>
                <w:color w:val="000000"/>
                <w:sz w:val="20"/>
              </w:rPr>
              <w:t>
седьмой,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60127-4-2011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Миниатюрные плавкие предохранители. Часть 4. Универсальные модульные плавкие вставки для объемного и поверхностного монтажа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третий,</w:t>
            </w:r>
          </w:p>
          <w:p>
            <w:pPr>
              <w:spacing w:after="20"/>
              <w:ind w:left="20"/>
              <w:jc w:val="both"/>
            </w:pPr>
            <w:r>
              <w:rPr>
                <w:rFonts w:ascii="Times New Roman"/>
                <w:b w:val="false"/>
                <w:i w:val="false"/>
                <w:color w:val="000000"/>
                <w:sz w:val="20"/>
              </w:rPr>
              <w:t>
седьмой,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60127-6-2013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миниатюрные плавкие. Часть 6. Патроны для миниатюрных патронных плавких вставок. Держатели предохранителей с миниатюрной плавкой вставкой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127-6-99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Миниатюрные плавкие предохранители. Часть 6. Держатели предохранителей для миниатюрных плавких вставок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и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60143-2-2013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включаемые последовательно, для энергосистем. Часть 2. Аппаратура защиты для последовательно включаемых конденсаторных батарей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девятый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60155-2012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Стартеры тлеющего разряда для люминесцентных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60155-2002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Стартеры тлеющего разряда для люминесцентных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60204-1-2002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Электрооборудование машин и механизмов.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60204-1-2007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Электрооборудование машин и механизмов.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60204-31-2012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Электрооборудование машин и механизмов. Часть 31. Дополнительные требования безопасности и требования электромагнитной совместимости к швейным машинам, установкам и системам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60215-2011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радиопередающей аппаратуре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60227-1-2012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2.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Кабели без оболочки для стационарной прокладки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Кабели в оболочке для стационарной прокладки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5. Гибкие кабели (шнуры)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Лифтовые кабели и кабели для гибких соединений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60227-6-2011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6. Лифтовые кабели и кабели для гибких соединений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7. Кабели гибкие экранированные и неэкранированные с двумя или более токопроводящими жилами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60227-7-2010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7. Кабели гибкие экранированные и неэкранированные с двумя или более токопроводящими жилами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шестой и седьмой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22483-2012 (IEC 60228:2004)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 токопроводящие медные и алюминиевые для кабелей, проводов и шнуров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седьмой,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60238-2012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резьбовые для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60238-2002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резьбовые для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2.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Кабели с нагревостойкой кремнийорганической изоляцией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3. Кабели с нагревостойкой кремнийорганической изоляцией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4. Шнуры и гибкие кабели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Лифтовые кабели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5. Кабели лифтовые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Кабели для электродной дуговой сварки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6. Кабели для дуговой сварки электродом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Кабели с нагревостойкой этиленвинилацетатной резиновой изоляцией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7. Кабели с нагревостойкой этиленвинилацетатной резиновой изоляцией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8. Шнуры для областей применения, требующих высокой гибкости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60252-1-2011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двигателей переменного тока. Часть 1. Общие положения. Рабочие характеристики, испытания и номинальные параметры. Требования безопасности. Руководство по установке и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60252-2-2011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двигателей переменного тока. Часть 2. Пусковые конденсаторы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60252-2-2007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двигателей переменного тока. Часть 2. Конденсаторы для двигателей пусковые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60255-1-2014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измерительные и защитное оборудование.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30329-95</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255-1-00-75)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логические электрические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шестой,</w:t>
            </w:r>
          </w:p>
          <w:p>
            <w:pPr>
              <w:spacing w:after="20"/>
              <w:ind w:left="20"/>
              <w:jc w:val="both"/>
            </w:pPr>
            <w:r>
              <w:rPr>
                <w:rFonts w:ascii="Times New Roman"/>
                <w:b w:val="false"/>
                <w:i w:val="false"/>
                <w:color w:val="000000"/>
                <w:sz w:val="20"/>
              </w:rPr>
              <w:t>
девятый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60255-5-2014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электрические. Часть 5. Координация изоляции измерительных реле и защитных устройств. Требования и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30328-95 (МЭК 255-5–77)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электрические. Испытание изоляции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60255-16-2013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электрические. Часть 16. Реле измерения полного сопротивления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60255-27-2013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измерительные и защитное оборудование. Часть 27.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60269-1-2012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60269-1-2010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низковольтные плавкие.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31196.2-2012</w:t>
            </w:r>
          </w:p>
          <w:p>
            <w:pPr>
              <w:spacing w:after="20"/>
              <w:ind w:left="20"/>
              <w:jc w:val="both"/>
            </w:pPr>
            <w:r>
              <w:rPr>
                <w:rFonts w:ascii="Times New Roman"/>
                <w:b w:val="false"/>
                <w:i w:val="false"/>
                <w:color w:val="000000"/>
                <w:sz w:val="20"/>
              </w:rPr>
              <w:t>
(IEC 60269-2:1986)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2. Дополнительные требования к плавким предохранителям промышленного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31196.2.1-2012</w:t>
            </w:r>
          </w:p>
          <w:p>
            <w:pPr>
              <w:spacing w:after="20"/>
              <w:ind w:left="20"/>
              <w:jc w:val="both"/>
            </w:pPr>
            <w:r>
              <w:rPr>
                <w:rFonts w:ascii="Times New Roman"/>
                <w:b w:val="false"/>
                <w:i w:val="false"/>
                <w:color w:val="000000"/>
                <w:sz w:val="20"/>
              </w:rPr>
              <w:t>
(IEC 60269-2-1:1987)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2-1. Дополнительные требования к плавким предохранителям промышленного назначения. Разделы I –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31196.3-2012</w:t>
            </w:r>
          </w:p>
          <w:p>
            <w:pPr>
              <w:spacing w:after="20"/>
              <w:ind w:left="20"/>
              <w:jc w:val="both"/>
            </w:pPr>
            <w:r>
              <w:rPr>
                <w:rFonts w:ascii="Times New Roman"/>
                <w:b w:val="false"/>
                <w:i w:val="false"/>
                <w:color w:val="000000"/>
                <w:sz w:val="20"/>
              </w:rPr>
              <w:t>
(IEC</w:t>
            </w:r>
          </w:p>
          <w:p>
            <w:pPr>
              <w:spacing w:after="20"/>
              <w:ind w:left="20"/>
              <w:jc w:val="both"/>
            </w:pPr>
            <w:r>
              <w:rPr>
                <w:rFonts w:ascii="Times New Roman"/>
                <w:b w:val="false"/>
                <w:i w:val="false"/>
                <w:color w:val="000000"/>
                <w:sz w:val="20"/>
              </w:rPr>
              <w:t>
60269-3:1987,</w:t>
            </w:r>
          </w:p>
          <w:p>
            <w:pPr>
              <w:spacing w:after="20"/>
              <w:ind w:left="20"/>
              <w:jc w:val="both"/>
            </w:pPr>
            <w:r>
              <w:rPr>
                <w:rFonts w:ascii="Times New Roman"/>
                <w:b w:val="false"/>
                <w:i w:val="false"/>
                <w:color w:val="000000"/>
                <w:sz w:val="20"/>
              </w:rPr>
              <w:t>
IEC</w:t>
            </w:r>
          </w:p>
          <w:p>
            <w:pPr>
              <w:spacing w:after="20"/>
              <w:ind w:left="20"/>
              <w:jc w:val="both"/>
            </w:pPr>
            <w:r>
              <w:rPr>
                <w:rFonts w:ascii="Times New Roman"/>
                <w:b w:val="false"/>
                <w:i w:val="false"/>
                <w:color w:val="000000"/>
                <w:sz w:val="20"/>
              </w:rPr>
              <w:t>
60269-3A:1978)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3. Дополнительные требования к плавким предохранителям бытового и аналогичного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60269-3-1-2011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3-1. Дополнительные требования к плавким предохранителям для эксплуатации неквалифицированным персоналом (плавкие предохранители бытового и аналогичного назначения). Разделы I –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31196.4-2012</w:t>
            </w:r>
          </w:p>
          <w:p>
            <w:pPr>
              <w:spacing w:after="20"/>
              <w:ind w:left="20"/>
              <w:jc w:val="both"/>
            </w:pPr>
            <w:r>
              <w:rPr>
                <w:rFonts w:ascii="Times New Roman"/>
                <w:b w:val="false"/>
                <w:i w:val="false"/>
                <w:color w:val="000000"/>
                <w:sz w:val="20"/>
              </w:rPr>
              <w:t>
(IEC 60269-4:1986)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плавкие предохранители. Часть 4. Дополнительные требования к плавким предохранителям для защиты полупроводниковых устройств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и седьмой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 к плавким вставкам для защиты полупроводниковых устройств. Разделы I – Ш. Примеры типов стандартизованных плавких вставок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Плавкие предохранители низкого напряжения. Часть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 к плавким вставкам для солнечных фотоэлектрических энергетических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Вилки, штепсельные розетки и соединительные 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30849.1-2002 (МЭК 60309-1-99)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промышленного назначения.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Вилки, штепсельные розетки и соединительные 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30849.2-2002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промышленного назначения. Часть 2. Требования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60309-2-99)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взаимозаменяемости размеров штырей и контактных гнезд соединителей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Вилки, розетки и соединители промышленного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60309-4-2013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 Переключаемые ответвители и соединители с блокировкой и без 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30851.1-2002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бытового и аналогичного назначения. Часть 1.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30851.2.2-2002</w:t>
            </w:r>
          </w:p>
          <w:p>
            <w:pPr>
              <w:spacing w:after="20"/>
              <w:ind w:left="20"/>
              <w:jc w:val="both"/>
            </w:pPr>
            <w:r>
              <w:rPr>
                <w:rFonts w:ascii="Times New Roman"/>
                <w:b w:val="false"/>
                <w:i w:val="false"/>
                <w:color w:val="000000"/>
                <w:sz w:val="20"/>
              </w:rPr>
              <w:t>
(МЭК 60320-2-2:1998)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бытового и аналогичного назначения. Часть 2-2. Дополнительные требования к вилкам и розеткам для взаимного соединения в приборах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30851.2.3-2012</w:t>
            </w:r>
          </w:p>
          <w:p>
            <w:pPr>
              <w:spacing w:after="20"/>
              <w:ind w:left="20"/>
              <w:jc w:val="both"/>
            </w:pPr>
            <w:r>
              <w:rPr>
                <w:rFonts w:ascii="Times New Roman"/>
                <w:b w:val="false"/>
                <w:i w:val="false"/>
                <w:color w:val="000000"/>
                <w:sz w:val="20"/>
              </w:rPr>
              <w:t>
(IEC 60320-2-3:1998)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бытового и аналогичного назначения. Часть 2-3. Дополнительные требования к соединителям степени защиты свыше IPXO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кабелей в условиях воздействия пламени. Сохранение работоспособности. Часть 1. Метод испытания кабелей на номинальное напряжение до 0,6/1,0 кВ включительно и наружным диаметром более 20 мм при воздействии пламени температурой не менее 830°C одновременно с механическим ударом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60331-1-2010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кабелей в условиях воздействия пламени. Сохранение работоспособности. Часть 1. Метод испытания при воздействии пламени одновременно с механическим ударом при температуре не менее 830 °C для кабелей с номинальным напряжением до 0,6/1,0 кВ включительно и общим диаметром свыше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кабелей в условиях воздействия пламени. Сохранение работоспособности. Часть 2. Метод испытания кабелей на номинальное напряжение до 0,6/1,0 кВ включительно и наружным диаметром не более 20 мм при воздействии пламени температурой не менее 830 °C одновременно с механическим ударом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60331-2-2010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кабелей в условиях воздействия пламени. Сохранение работоспособности. Часть 2. Метод испытания при воздействии пламени одновременно с механическим ударом при температуре не менее 830 °C для кабелей с номинальным напряжением до 0,6/1,0 кВ включительно и общим диаметром не выше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60331-3-2013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кабелей в условиях воздействия пламени. Сохранение работоспособности. Часть 3. Метод испытания кабелей на номинальное напряжение до 0,6/1,0 кВ включительно, испытываемых в металлическом корпусе, при воздействии пламени температурой не менее 830 °C одновременно с механическим ударом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60331-3-2010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кабелей в условиях воздействия пламени. Сохранение работоспособности. Часть 3. Метод испытания при воздействии пламени одновременно с механическим ударом при температуре не менее 830 °C для кабелей с номинальным напряжением до 0,6/1,0 кВ включительно в металлическом корпусе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и одиннадцатый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60331-11-2012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Сохранение работоспособности. Часть 11. Испытательное оборудование. Воздействие пламени температурой не менее 750°С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60331-11-2003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Сохранение работоспособности. Часть 11. Испытательное оборудование. Воздействие пламени температурой не менее 750°С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60331-11-2010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кабелей в условиях воздействия пламени. Сохранение работоспособности. Часть 11. Испытательное оборудование. Воздействие пламени с температурой не менее 750°C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60331-21-2011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Сохранение работоспособности. Часть 21. Проведение испытаний и требования к ним. Кабели на номинальное напряжение до 0,6/1,0 кВ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60331-23-2011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Сохранение работоспособности. Часть 23. Проведение испытаний и требования к ним. Кабели электрические для передачи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60331-23-2010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кабелей в условиях воздействия пламени. Сохранение работоспособности. Часть 23. Методики требования. Электрические кабели для передачи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60331-25-2011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Сохранение работоспособности. Часть 25. Проведение испытаний и требования к ним. Кабели оптические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60331-25-2010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кабелей в условиях воздействия пламени. Сохранение работоспособности. Часть 25. Методики требования. Волоконно-оптические кабели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60332-1-1-2011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1-1. Испытание на нераспространение горения одиночного вертикально расположенного изолированного провода или кабеля. Испытательное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60332-1-1-2010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1-1. Испытание на нераспространение горения одиночного, вертикально расположенного изолированного провода или кабеля. Испытательное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60332-1-1-2010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 условиях воздействия пламени. Часть 1-1. Испытание одиночного изолированного провода или кабеля на вертикальное распространение пламени. Испытательное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60332-1-2-2011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1-2. Испытание на нераспространение горения одиночного вертикально расположенного изолированного провода или кабеля. Проведение испытания при воздействии пламенем газовой горелки мощностью 1 кВт с предварительным смешением газов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60332-1-2-2010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1-2. Испытание на нераспространение горения одиночного, вертикально расположенного изолированного провода или кабеля. Проведение испытания при воздействии пламенем газовой горелки мощностью 1 кВт с предварительным смешением газов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60332-1-2-2010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условиях воздействия пламени. Часть 1-2. Испытание одиночного изолированного провода или кабеля на вертикальное распространение пламени. Проведение испытания пламенем горелки мощностью 1 КВт с предварительным смешением газов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60332-1-3-2011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воздействия пламени. Часть 1-3. Испытание на нераспространение горения одиночного вертикально расположенного изолированного провода или кабеля. Проведение испытания на образование горящих капелек/частиц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60332-1-3-2010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условиях воздействия пламени. Часть 1-3. Испытание одиночного изолированного провода или кабеля на вертикальное распространение пламени. Проведение испытания на образование горящих капелек/частиц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60332-2-1-2011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воздействия пламени. Часть 2-1. Испытание на нераспространение горения одиночного вертикально расположенного изолированного провода или кабеля небольших размеров. Испытательное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60332-2-1-2010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условиях воздействия пламени. Часть 2-1. Испытание одиночного изолированного провода или кабеля небольших размеров на вертикальное распространение пламени. Испытательное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2-2. Испытание на нераспространение горения одиночного вертикально расположенного изолированного провода или кабеля небольших размеров. Проведение испытания диффузионным пламенем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60332-2-2-2010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 условиях воздействия пламени. Часть 2-2. Испытание одиночного изолированного провода или кабеля небольших размеров на вертикальное распространение пламени. Проведение испытания диффузионным пламенем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60332-3-10-2015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3-10. Распространение пламени по вертикально расположенным пучкам проводов или кабелей. Испытательная установка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60332-3-10-2011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3-10. Испытание на вертикальное распространение пламени по вертикально расположенным пучкам проводов или кабелей. Испытательная установка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60332-3-10-2011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3-10. Распространение пламени по вертикально расположенным пучкам проводов или кабелей. Испытательная установка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60332-3-10-2010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 условиях воздействия пламени. Часть 3-10. Испытание проводов или кабелей, уложенных пучком в вертикальном положении на вертикальное распространение пламени. Испытательное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60332-3-21-2011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3-21. Распространение пламени по вертикально расположенным пучкам проводов или кабелей. Категория А 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60332-3-21-2011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3-21. Испытание на вертикальное распространение пламени по вертикально расположенным пучкам проводов или кабелей. Категория А 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60332-3-21-2010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 условиях воздействия пламени. Часть 3-21. Испытание проводов или кабелей, уложенных пучком в вертикальном положении на вертикальное распространение пламени. Категория А 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60332-3-22-2011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3-22. Распространение пламени по вертикально расположенным пучкам проводов или кабелей. Категория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60332-3-22-2011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3-22. Испытание на вертикальное распространение пламени по вертикально расположенным пучкам проводов или кабелей. Категория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60332-3-22-2010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 условиях воздействия пламени. Часть 3-22. Испытание проводов или кабелей, уложенных пучком в вертикальном положении на вертикальное распространение пламени. Категория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и одиннадцатый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60332-3-23-2011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3-23. Распространение пламени по вертикально расположенным пучкам проводов или кабелей. Категория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60332-3-23-2011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3-23. Испытание на вертикальное распространение пламени по вертикально расположенным пучкам проводов или кабелей. Категория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60332-3-23-2010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 условиях воздействия пламени. Часть 3-23. Испытание проводов или кабелей, уложенных пучком в вертикальном положении на вертикальное распространение пламени. Категория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60332-3-24-2011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3-24. Распространение пламени по вертикально расположенным пучкам проводов или кабелей. Категория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60332-3-24-2011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3-24. Испытание на вертикальное распространение пламени по вертикально расположенным пучкам проводов или кабелей. Категория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60332-3-24-2010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 условиях воздействия пламени. Часть 3-24. Испытание проводов или кабелей, уложенных пучком в вертикальном положении на вертикальное распространение пламени. Категория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60332-3-25-2011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3-25. Распространение пламени по вертикально расположенным пучкам проводов или кабелей. Категория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60332-3-25-2011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3-25. Испытание на вертикальное распространение пламени по вертикально расположенным пучкам проводов или кабелей. Категория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60332-3-25-2010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 условиях воздействия пламени. Часть 3-25. Испытание проводов или кабелей, уложенных пучком в вертикальном положении на вертикальное распространение пламени. Категория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2.2.Частные требования к пылесосам и водовсасывающим чистящим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 Частные требования к электрическим утюгам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 Дополнительные требования к электрическим утюгам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 Частные требования к отжимным центрифугам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 Частные требования к посудомоечным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 Частные требования к посудомоечным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60335-2-5-2005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 Дополнительные требования к посудомоечным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 Дополнительные требования к стационарным кухонным плитам, конфорочным панелям, духовкам и аналогичным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 Частные требования к стиральным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2-8. Частные требования к бритвам, машинкам для стрижки волос и аналогичным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 Частные требования к бритвам, машинкам для стрижки волос и аналогичным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 Частные требования к грилям, тостерам и аналогичным переносным приборам для приготовления пищи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60335-2-9-2008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2-9. Дополнительные требования к грилям, тостерам и аналогичным переносным приборам для приготовления пищи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2-10. Частные требования к машинам для обработки полов и машинам для влажной чистки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60335-2-10-2004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 Дополнительные требования к машинам для обработки пола и машинам для влажной очистки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2-11. Частные требования к барабанным сушилкам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2-11. Частные требования к барабанным сушилкам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2-12. Частные требования к мармитам и аналогичным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2-13. Частные требования к фритюрницам, сковородам и аналогичным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2-14. Частные требования к кухонным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2-15. Частные требования к приборам для нагрева жидкостей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2-15. Частные требования к приборам для нагревания жидкостей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60335-2-15-2006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2-15. Дополнительные требования к приборам для нагревания жидкостей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2-16. Частные требования к измельчителям пищевых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2-17. Частные требования к одеялам, подушкам, одежде и аналогичным гибким нагревательным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2-17. Частные требования к одеялам, подушкам, одежде и аналогичным гибким нагревательным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2-21. Частные требования к аккумуляционным водонагревателям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2-21. Частные требования к аккумуляционным водонагревателям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60335-2-21-2005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2-21. Дополнительные требования к аккумуляционным водонагревателям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60335-2-23-2009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Часть 2-23. Дополнительные требования к приборам по уходу за кожей и волосами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2.24. Частные требования к холодильным приборам, мороженицам и устройствам для производства льда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2.24. Частные требования к холодильным приборам, мороженицам и устройствам для производства льда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60335-2-24-2013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2-24. Дополнительные требования к холодильным приборам, мороженицам и устройствам для приготовления льда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2-25. Частные требования к микроволновым печам, включая комбинированные микроволновые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2-25. Дополнительные требования к микроволновым печам, включая комбинированные микроволновые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2-26. Частные требования к часам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2-27. Частные требования к приборам ультрафиолетового и инфракрасного излучений для ухода за кожей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60335-2-27-2009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2-27. Дополнительные требования к приборам, воздействующим на кожу ультрафиолетовым и инфракрасным излучением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2-28. Частные требования к швейным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60335-2-28-2006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2-28. Дополнительные требования к швейным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2-29. Частные требования к зарядным устройствам батарей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2-30. Частные требования к комнатным обогревателям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2-30. Дополнительные требования к комнатным обогревателям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2-31. Дополнительные требования к кухонным воздухоочистителям и другим устройствам для удаления кухонных испарений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2-31. Дополнительные требования к кухонным воздухоочистителям и другим устройствам для удаления кухонных испарений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2-32. Частные требования к массажным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2-34. Частные требования к мотор-компрессорам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2-34. Дополнительные требования к мотор-компрессорам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60335-2-34-2010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2-34. Дополнительные требования к мотор-компрессорам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2-35. Частные требования к проточным водонагревателям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2-35. Дополнительные требования к проточным водонагревателям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60335-2-36-2005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2-36. Дополнительные требования к электрическим кухонным плитам, духовкам, конфоркам и нагревательным элементам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2-37. Частные требования к электрическим фритюрницам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60335-2-37-2011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2-37. Дополнительные требования к электрическим фритюрницам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2-38.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2-39. Частные требования к электрическим универсальным сковородам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2-40. Частные требования к электрическим тепловым насосам, воздушным кондиционерам и осушителям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2-40. Дополнительные требования к электрическим тепловым насосам, воздушным кондиционерам и осушителям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2-41. Частные требования к насосам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60335-2-41-2009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2-41. Дополнительные требования к насосам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2-42. Частные требования к электрическим шкафам с принудительной циркуляцией воздуха, пароварочным аппаратам и пароварочно-конвективным шкафам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2-43. Частные требования к сушилкам для одежды и перекладинам для полотенец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2-44. Частные требования к гладильным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2-44. Частные требования к гладильным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2-45. Частные требования к переносным нагревательным инструментам и аналогичным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2-47. Частные требования к электрическим варочным котлам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60335-2-47-2011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2-47. Дополнительные требования к электрическим варочным котлам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2-48. Частные требования к электрическим грилям и тостерам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60335-2-49-2010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2-49. Дополнительные требования к электрическим тепловым шкафам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2-50. Частные требования к электрическим водяным баням для пищеблоков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2.51. Частные требования к стационарным циркуляционным насосам для отопительных систем и систем водоснабжения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2.52. Частные требования к приборам для гигиены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2.53. Частные требования к нагревательным приборам для саун и инфракрасным кабинам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60335-2-53-2005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2-53. Дополнительные требования к нагревательным приборам для саун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2.54. Частные требования к бытовым приборам для очистки поверхности с использованием жидкостей или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2.54. Частные требования к приборам для очистки поверхностей с использованием жидкостей или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2-55. Частные требования к электрическим приборам, используемым в аквариумах и садовых водоемах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2-56. Частные требования к проекторам и аналогичным приборам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60335-2-58-2009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2-58. Дополнительные требования к посудомоечным машинам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2-59. Частые требования к приборам для уничтожения насекомых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52161.2.59-2008</w:t>
            </w:r>
          </w:p>
          <w:p>
            <w:pPr>
              <w:spacing w:after="20"/>
              <w:ind w:left="20"/>
              <w:jc w:val="both"/>
            </w:pPr>
            <w:r>
              <w:rPr>
                <w:rFonts w:ascii="Times New Roman"/>
                <w:b w:val="false"/>
                <w:i w:val="false"/>
                <w:color w:val="000000"/>
                <w:sz w:val="20"/>
              </w:rPr>
              <w:t>
(МЭК 60335-2-59:2006)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2.59. Частные требования к приборам для уничтожения насекомых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60335-2-60-2002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гидромассажным ваннам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52161.2.60-2011</w:t>
            </w:r>
          </w:p>
          <w:p>
            <w:pPr>
              <w:spacing w:after="20"/>
              <w:ind w:left="20"/>
              <w:jc w:val="both"/>
            </w:pPr>
            <w:r>
              <w:rPr>
                <w:rFonts w:ascii="Times New Roman"/>
                <w:b w:val="false"/>
                <w:i w:val="false"/>
                <w:color w:val="000000"/>
                <w:sz w:val="20"/>
              </w:rPr>
              <w:t>
(МЭК 60335-2-60:2008)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2.60. Частные требования к вихревым ваннам и вихревым ваннам для СПА-салонов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2-61. Частные требования к аккумуляционным комнатным обогревателям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2-62. Частные требования к ополаскивающим ваннам с электрическим нагревом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2-65. Частные требования к приборам для очистки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60335-2-65-2011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2-65. Дополнительные требования к приборам для очистки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2-66. Частные требования к нагревателям для водяных постелей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доильным установкам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доильным установкам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60335-2-70-2013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2-70. Дополнительные требования к доильным установкам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2-71. Частные требования к электронагревательным приборам для разведения и выращивания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52161.2.73-2011</w:t>
            </w:r>
          </w:p>
          <w:p>
            <w:pPr>
              <w:spacing w:after="20"/>
              <w:ind w:left="20"/>
              <w:jc w:val="both"/>
            </w:pPr>
            <w:r>
              <w:rPr>
                <w:rFonts w:ascii="Times New Roman"/>
                <w:b w:val="false"/>
                <w:i w:val="false"/>
                <w:color w:val="000000"/>
                <w:sz w:val="20"/>
              </w:rPr>
              <w:t>
(МЭК 60335-2-73:2009)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2.73. Частные требования к закрепляемым погружным нагревателям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2-74. Частные требования к переносным погружным нагревателям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2-75. Частные требования к дозирующим устройствам и торговым автоматам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2-76. Частные требования к блокам питания электрического ограждения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2-78. Частные требования к уличным барбекю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2-79. Частные требования к очистителям высокого давления и пароочистителям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2.80. Частные требования к вентиляторам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2-81. Дополнительные требования к грелкам для ног и коврикам с подогревом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60335-2-82-2011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2-82. Дополнительные требования к игровым автоматам и автоматам самообслуживания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2-83. Дополнительные требования к подогреваемым водостокам, предназначенным для осушения крыш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84. Частные требования к туалетам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2.85. Частные требования к отпаривателям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2-86. Дополнительные требования к электрическим устройствам для отлова 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2-87. Частные требования к электрическому оборудованию для оглушения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60335-2-87-2004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2-87. Дополнительные требования к электрическому оборудованию для оглушения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2-88. Частные требования к увлажнителям, используемым с системами отопления, вентиляции или кондиционирования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2-89. Частные требования к торговому холодильному оборудованию со встроенным или дистанционным узлом конденсации хладагента или компрессором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2-90. Частные требования к микроволновым печам для предприятий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60335-2-92-2004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2-92. Дополнительные требования к газонным рыхлителям и щелевателям, управляемым рядом идущим оператором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60335-2-94-2004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2-94. Дополнительные требования к машинкам для стрижки травы ножничного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2-95. Частные требования к приводам для вертикально движущихся гаражных ворот, используемых в жилых зонах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2-96. Частные требования к гибким листовым нагревательным элементам для обогрева жилых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2-97. Частные требования к приводам для открывания рольставней, тентов и жалюзи и аналогичного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2-98. Дополнительные требования к увлажнителям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2-101. Частные требования к испарителям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2-102. Дополнительные требования к приборам, работающим на газовом, жидком и твердом топливе и имеющим электрические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2-103. Частные требования к приводам для ворот, дверей и окон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2-104. Дополнительные требования к устройствам, предназначенным для восстановления и/или рециркуляции хладагентов в оборудовании для кондиционирования воздуха и холодильном оборудовании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60335-2-104-2011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2-104. Дополнительные требования к устройствам, предназначенным для восстановления и/или рециркуляции хладагентов в оборудовании для кондиционирования воздуха и холодильном оборудовании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2-105. Дополнительные требования к многофункциональным душевым кабинам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электрические бытового и аналогичного назначения. Безопасность. Часть 2-106. Частные требования к подогреваемым коврам и нагревающим устройствам для обогрева комнаты, установленным под снимающимся напольным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2-108. Дополнительные требования к электролизерам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2-109. Частные требования к приборам для обработки воды ультрафиолетовым излучением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четвертый,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60358-1-2014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разделительные и емкостные делители. Часть 1. Общие правила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седьмой</w:t>
            </w:r>
          </w:p>
          <w:p>
            <w:pPr>
              <w:spacing w:after="20"/>
              <w:ind w:left="20"/>
              <w:jc w:val="both"/>
            </w:pPr>
            <w:r>
              <w:rPr>
                <w:rFonts w:ascii="Times New Roman"/>
                <w:b w:val="false"/>
                <w:i w:val="false"/>
                <w:color w:val="000000"/>
                <w:sz w:val="20"/>
              </w:rPr>
              <w:t>
и девятый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60358-2012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сцепления и емкостные делители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седьмой</w:t>
            </w:r>
          </w:p>
          <w:p>
            <w:pPr>
              <w:spacing w:after="20"/>
              <w:ind w:left="20"/>
              <w:jc w:val="both"/>
            </w:pPr>
            <w:r>
              <w:rPr>
                <w:rFonts w:ascii="Times New Roman"/>
                <w:b w:val="false"/>
                <w:i w:val="false"/>
                <w:color w:val="000000"/>
                <w:sz w:val="20"/>
              </w:rPr>
              <w:t>
и девятый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60360-2012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метод измерения превышения температуры на цоколе лампы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1174-99 (IEC 60360:1987)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метод измерения превышения температуры на цоколе лампы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седьмой</w:t>
            </w:r>
          </w:p>
          <w:p>
            <w:pPr>
              <w:spacing w:after="20"/>
              <w:ind w:left="20"/>
              <w:jc w:val="both"/>
            </w:pPr>
            <w:r>
              <w:rPr>
                <w:rFonts w:ascii="Times New Roman"/>
                <w:b w:val="false"/>
                <w:i w:val="false"/>
                <w:color w:val="000000"/>
                <w:sz w:val="20"/>
              </w:rPr>
              <w:t>
и девятый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60400-2011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трубчатых люминесцентных ламп и стартеров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31998.1-2012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для ламп накаливания. Часть 1. Лампы накаливания вольфрамовые для бытового и аналогичного общего освещения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60432-1-2008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Требования безопасности. Часть 1. Лампы накаливания вольфрамовые для бытового и аналогичного общего освещения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шестой, одиннадцатый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60432-2-2011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для ламп накаливания. Часть 2. Лампы вольфрамовые галогенные для бытового и аналогичного общего освещения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60432-2-2008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Требования безопасности. Часть 2. Лампы галогенные вольфрамовые для бытового и аналогичного общего освещения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восьмой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54416-2011</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60432-3:2002)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Требования безопасности. Часть 3. Лампы вольфрамовые галогенные (не для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десятый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устройства распределения и управления. Часть 1. Устройства, подвергаемые испытаниям типа полностью или частично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51321.1-2007</w:t>
            </w:r>
          </w:p>
          <w:p>
            <w:pPr>
              <w:spacing w:after="20"/>
              <w:ind w:left="20"/>
              <w:jc w:val="both"/>
            </w:pPr>
            <w:r>
              <w:rPr>
                <w:rFonts w:ascii="Times New Roman"/>
                <w:b w:val="false"/>
                <w:i w:val="false"/>
                <w:color w:val="000000"/>
                <w:sz w:val="20"/>
              </w:rPr>
              <w:t>
(МЭК 60439-1:2004)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1. Устройства, испытанные полностью или частично.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десятый –</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устройства распределения и управления. Часть 2. Дополнительные требования к системам сборных шин (шинопроводам)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51321.2-2009</w:t>
            </w:r>
          </w:p>
          <w:p>
            <w:pPr>
              <w:spacing w:after="20"/>
              <w:ind w:left="20"/>
              <w:jc w:val="both"/>
            </w:pPr>
            <w:r>
              <w:rPr>
                <w:rFonts w:ascii="Times New Roman"/>
                <w:b w:val="false"/>
                <w:i w:val="false"/>
                <w:color w:val="000000"/>
                <w:sz w:val="20"/>
              </w:rPr>
              <w:t>
(МЭК 60439-2:2005)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2. Дополнительные требования к шинопроводам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60439-3-2012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3. Дополнительные требования к устройствам распределения и управления, предназначенным для эксплуатации в местах, доступных неквалифицированному персоналу,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устройства распределения и управления. Часть 3. Дополнительные требования к низковольтным переключающим и регулировочным устройствам, предназначенным для установки в местах, доступных для использования неквалифицированным персоналом. Распределительные 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60439-4-2013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устройства распределения и управления. Часть 4. Дополнительные требования к устройствам для строительных площадок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устройства распределения и управления. Часть 4. Дополнительные требования к устройствам для строительных площадок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51321.4-2011</w:t>
            </w:r>
          </w:p>
          <w:p>
            <w:pPr>
              <w:spacing w:after="20"/>
              <w:ind w:left="20"/>
              <w:jc w:val="both"/>
            </w:pPr>
            <w:r>
              <w:rPr>
                <w:rFonts w:ascii="Times New Roman"/>
                <w:b w:val="false"/>
                <w:i w:val="false"/>
                <w:color w:val="000000"/>
                <w:sz w:val="20"/>
              </w:rPr>
              <w:t>
(МЭК 60439-4-2005)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4. Дополнительные требования к устройствам комплектным для строительных площадок (НКУ 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50462-2009</w:t>
            </w:r>
          </w:p>
          <w:p>
            <w:pPr>
              <w:spacing w:after="20"/>
              <w:ind w:left="20"/>
              <w:jc w:val="both"/>
            </w:pPr>
            <w:r>
              <w:rPr>
                <w:rFonts w:ascii="Times New Roman"/>
                <w:b w:val="false"/>
                <w:i w:val="false"/>
                <w:color w:val="000000"/>
                <w:sz w:val="20"/>
              </w:rPr>
              <w:t>
(МЭК 60446:2007)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принципы и принципы безопасности для интерфейса "человек-машина", выполнение и идентификация. Идентификация проводников посредством цветов и буквенно-цифровых обозначений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шестой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60477-2013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постоянного тока лабораторные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шестой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60477-2-2013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сопротивления лабораторные. Часть 2. Меры сопротивления переменного тока лабораторные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60502-1-2012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экструдированной изоляцией и кабельная арматура на номинальное напряжение от 1 кВ (Um=1, 2кВ) до 30 кВ (Um=36кВ). Часть 1. Кабели на номинальное напряжение 1 кВ (Um=1, 2кВ) и 3 кВ (Um=3, 6кВ)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60502-1-2012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экструдированной изоляцией и кабельная арматура на номинальное напряжение от 1 кВ (Um = 1,2 кВ) до 30 кВ (Um = 36 кВ). Часть 1. Кабели на номинальное напряжение 1 кВ (Um = 1,2 кВ) и 3 кВ (Um = 3,6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шестой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шестой,</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31636.2-2012</w:t>
            </w:r>
          </w:p>
          <w:p>
            <w:pPr>
              <w:spacing w:after="20"/>
              <w:ind w:left="20"/>
              <w:jc w:val="both"/>
            </w:pPr>
            <w:r>
              <w:rPr>
                <w:rFonts w:ascii="Times New Roman"/>
                <w:b w:val="false"/>
                <w:i w:val="false"/>
                <w:color w:val="000000"/>
                <w:sz w:val="20"/>
              </w:rPr>
              <w:t>
(IEC 60519-2:1992)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2. Частные требования к установкам нагрева сопротивлением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шестой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31636.3-2012</w:t>
            </w:r>
          </w:p>
          <w:p>
            <w:pPr>
              <w:spacing w:after="20"/>
              <w:ind w:left="20"/>
              <w:jc w:val="both"/>
            </w:pPr>
            <w:r>
              <w:rPr>
                <w:rFonts w:ascii="Times New Roman"/>
                <w:b w:val="false"/>
                <w:i w:val="false"/>
                <w:color w:val="000000"/>
                <w:sz w:val="20"/>
              </w:rPr>
              <w:t>
(IEC 60519-3:1988)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3. Частные требования к электротермическим устройствам индукционного и прямого нагрева сопротивлением и индукционным электропечам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 одиннадцатый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4. Дополнительные требования к оборудованию дуговых электропечей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 одиннадцатый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54372-2011</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60519-6:2002)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6. Технические условия по безопасности промышленного сверхвысокочастотного нагревательного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пятый,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31636.7-2012</w:t>
            </w:r>
          </w:p>
          <w:p>
            <w:pPr>
              <w:spacing w:after="20"/>
              <w:ind w:left="20"/>
              <w:jc w:val="both"/>
            </w:pPr>
            <w:r>
              <w:rPr>
                <w:rFonts w:ascii="Times New Roman"/>
                <w:b w:val="false"/>
                <w:i w:val="false"/>
                <w:color w:val="000000"/>
                <w:sz w:val="20"/>
              </w:rPr>
              <w:t>
(IEC 60519-7:1983)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7. Частные требования к электронно-лучевым электропечам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пятый,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электронагревательные. Безопасность. Часть 8. Частные требования к печам электрошлакового переплава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 одиннадцатый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54371-2011</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60519-9:2005)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9. Частные требования для высокочастотных установок диэлектрического нагрева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 одиннадцатый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электронагревательные. Безопасность. Часть 10. Частные требования к нагревательным системам электрического сопротивления для промышленного и торгового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 одиннадцатый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60519-21-2015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электронагревательные. Безопасность. Часть 21. Частные требования к установкам для нагрева сопротивлением. Оборудование для нагрева и плавления стекла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шестой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60523-2014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Потенциометры постоянного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шестой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11282-93 (МЭК 524-75)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Резистивные делители напряжения постоянного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третий,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14254-2015 (IEC 60529:2013)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Степени защиты, обеспечиваемые оболочками (Код 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14254-96 (МЭК 529-89)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Степени защиты, обеспечиваемые оболочками (Код 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шестой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7165-93 (МЭК 564-77)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постоянного тока для измерения сопротивления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Шинопроводы для светильников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60570-2-1-2011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Шинопроводы для светильников. Часть 2. Комбинированные шинопроводы. Раздел 1. Шинопроводы классов I и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1.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 Светильники стационарные общего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598-2-1-99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 Светильники стационарные общего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 Светильники встраиваемые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 Светильники встраиваемые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четвертый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3. Светильники для освещения улиц и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60598-2-3-2009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2-3. Дополнительные требования к светильникам для освещения улиц и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4. Светильники переносные общего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4. Светильники переносные общего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5. Прожекторы заливающего света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60598-2-5-2002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5. Прожекторы заливающего света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6. Светильники со встроенными трансформаторами или преобразователями для ламп накаливания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60598-2-6-2002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6. Светильники со встроенными трансформаторами или преобразователями для ламп накаливания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7. Светильники переносные для использования в саду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60598-2-7-2002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7. Светильники переносные для использования в саду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8. Светильники ручные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60598-2-8-2002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8. Светильники ручные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9. Светильники для фото- и киносъемки (непрофессиональных)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9. Светильники для фото- и киносъемок (непрофессиональных)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2-10. Частные требования. Переносные детские светильники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60598-2-10-2003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10. Светильники переносные детские игровые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60598-2-11-2010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2-11. Частные требования. Аквариумные светильники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60598-2-12-2009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2-12. Дополнительные требования к ночным светильникам для крепления в штепсельной сетевой розетке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2-13. Частные требования. Светильники, углубляемые в грунт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2-14. Дополнительные требования. Светильники для трубчатых газоразрядных ламп с холодным катодом (неоновые лампы) и аналогичное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17. Светильники для внутреннего и наружного освещения сцен, телевизионных, кино- и фотостудий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598-2-17-2002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17. Светильники для внутреннего и наружного освещения сцен, телевизионных, кино- и фотостудий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четвертый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19. Светильники вентилируемые.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60598-2-19-2003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19. Светильники вентилируемые.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2-20. Частные требования. Световые гирлянды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22. Светильники для аварийного освещения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60598-2-22-2011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2-22. Дополнительные требования. Светильники для аварийного освещения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23. Системы световые сверхнизкого напряжения для ламп накаливания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60598-2-23-2002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23. Системы световые сверхнизкого напряжения для ламп накаливания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2-24. Частные требования. Светильники с ограничением температуры поверхности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60598-2-24-2002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2-24. Светильники с ограничением температуры поверхности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25. Светильники для использования в клинических зонах больниц и других медицинских учреждений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60598-2-25-2002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25. Светильники для использования в клинических зонах больниц и других медицинских учреждений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седьмой,</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60618-2013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Делители напряжения индуктивные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и шестой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60664-3-2015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изоляции для оборудования низковольтных систем. Часть 3. Использование покрытий, герметизации и формовки для защиты от загрязнения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и шестой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60664-5-2013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изоляции для оборудования в низковольтных системах. Часть 5. Комплексный метод определения зазоров и путей утечки, равных или менее 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пятый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60645-1-2014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Электроакустика. Аудиологическое оборудование. Часть 1. Аудиометры тональные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пятый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53073-2008</w:t>
            </w:r>
          </w:p>
          <w:p>
            <w:pPr>
              <w:spacing w:after="20"/>
              <w:ind w:left="20"/>
              <w:jc w:val="both"/>
            </w:pPr>
            <w:r>
              <w:rPr>
                <w:rFonts w:ascii="Times New Roman"/>
                <w:b w:val="false"/>
                <w:i w:val="false"/>
                <w:color w:val="000000"/>
                <w:sz w:val="20"/>
              </w:rPr>
              <w:t>
(МЭК 60662:2002)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натриевые высокого давления. Эксплуатационные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третий</w:t>
            </w:r>
          </w:p>
          <w:p>
            <w:pPr>
              <w:spacing w:after="20"/>
              <w:ind w:left="20"/>
              <w:jc w:val="both"/>
            </w:pPr>
            <w:r>
              <w:rPr>
                <w:rFonts w:ascii="Times New Roman"/>
                <w:b w:val="false"/>
                <w:i w:val="false"/>
                <w:color w:val="000000"/>
                <w:sz w:val="20"/>
              </w:rPr>
              <w:t>
и шестой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60664.1-2012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изоляции для оборудования в низковольтных системах. Часть 1. Принципы, требования и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четвертый и шестой – двенадцатый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30850.1-2002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1.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51324.1-2012</w:t>
            </w:r>
          </w:p>
          <w:p>
            <w:pPr>
              <w:spacing w:after="20"/>
              <w:ind w:left="20"/>
              <w:jc w:val="both"/>
            </w:pPr>
            <w:r>
              <w:rPr>
                <w:rFonts w:ascii="Times New Roman"/>
                <w:b w:val="false"/>
                <w:i w:val="false"/>
                <w:color w:val="000000"/>
                <w:sz w:val="20"/>
              </w:rPr>
              <w:t>
(МЭК 60669-1:2007)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1.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30850.2.1-2002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2-1. Дополнительные требования к полупроводниковым выключателям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51324.2.1-2012</w:t>
            </w:r>
          </w:p>
          <w:p>
            <w:pPr>
              <w:spacing w:after="20"/>
              <w:ind w:left="20"/>
              <w:jc w:val="both"/>
            </w:pPr>
            <w:r>
              <w:rPr>
                <w:rFonts w:ascii="Times New Roman"/>
                <w:b w:val="false"/>
                <w:i w:val="false"/>
                <w:color w:val="000000"/>
                <w:sz w:val="20"/>
              </w:rPr>
              <w:t>
(МЭК 60669-2-1:2009)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2-1. Дополнительные требования к полупроводниковым выключателям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30850.2.2-2002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2-2. Дополнительные требования к выключателям с дистанционным управлением (ВДУ)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51324.2.2-2012</w:t>
            </w:r>
          </w:p>
          <w:p>
            <w:pPr>
              <w:spacing w:after="20"/>
              <w:ind w:left="20"/>
              <w:jc w:val="both"/>
            </w:pPr>
            <w:r>
              <w:rPr>
                <w:rFonts w:ascii="Times New Roman"/>
                <w:b w:val="false"/>
                <w:i w:val="false"/>
                <w:color w:val="000000"/>
                <w:sz w:val="20"/>
              </w:rPr>
              <w:t>
(МЭК 60669-2-2:2006)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2-2. Дополнительные требования к выключателям с дистанционным управлением (ВДУ)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30850.2.3-2002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2-3. Дополнительные требования к выключателям с выдержкой времени (таймеры)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51324.2.3-2012</w:t>
            </w:r>
          </w:p>
          <w:p>
            <w:pPr>
              <w:spacing w:after="20"/>
              <w:ind w:left="20"/>
              <w:jc w:val="both"/>
            </w:pPr>
            <w:r>
              <w:rPr>
                <w:rFonts w:ascii="Times New Roman"/>
                <w:b w:val="false"/>
                <w:i w:val="false"/>
                <w:color w:val="000000"/>
                <w:sz w:val="20"/>
              </w:rPr>
              <w:t>
(МЭК 60669-2-3:2006)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2-3. Дополнительные требования к выключателям с выдержкой времени (таймеры)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60669-2-6-2015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бытовых и аналогичных стационарных электрических установок. Часть 2-6. Дополнительные требования к аварийным выключателям для внешних и внутренних осветительных приборов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32126.1-2013</w:t>
            </w:r>
          </w:p>
          <w:p>
            <w:pPr>
              <w:spacing w:after="20"/>
              <w:ind w:left="20"/>
              <w:jc w:val="both"/>
            </w:pPr>
            <w:r>
              <w:rPr>
                <w:rFonts w:ascii="Times New Roman"/>
                <w:b w:val="false"/>
                <w:i w:val="false"/>
                <w:color w:val="000000"/>
                <w:sz w:val="20"/>
              </w:rPr>
              <w:t>
(IEC 60670-1:2002)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корпусы для электрических аппаратов, устанавливаемые в стационарные электрические установки бытового и аналогичного назначения.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60670-21-2013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корпусы для электрических аппаратов, устанавливаемые в стационарные электрические установки бытового и аналогичного назначения. Часть 21. Специальные требования к коробкам и корпусам, оснащенным приспособлениями для крепления устройств подвешивания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50827.3-2009</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60670-22:2003)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корпусы для электрических аппаратов, устанавливаемые в стационарные электрические установки бытового и аналогичного назначения. Часть 22. Специальные требования к соединительным коробкам и корпусам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32126.23-2013</w:t>
            </w:r>
          </w:p>
          <w:p>
            <w:pPr>
              <w:spacing w:after="20"/>
              <w:ind w:left="20"/>
              <w:jc w:val="both"/>
            </w:pPr>
            <w:r>
              <w:rPr>
                <w:rFonts w:ascii="Times New Roman"/>
                <w:b w:val="false"/>
                <w:i w:val="false"/>
                <w:color w:val="000000"/>
                <w:sz w:val="20"/>
              </w:rPr>
              <w:t>
(IEC 60670-23:2006)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корпусы для электрических аппаратов, устанавливаемые в стационарные электрические установки бытового и аналогичного назначения. Часть 23. Специальные требования к напольным коробкам и корпусам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60670-24-2013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корпуса для электрических приборов, устанавливаемых в стационарные электрические установки бытового и аналогичного назначения. Часть 24. Дополнительные требования к корпусам для обшивки защитных устройств и другого электрооборудования с рассеиваемой мощностью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50827.5-2009</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60670-24:2005)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корпусы для электрических аппаратов, устанавливаемые в стационарные электрические установки бытового и аналогичного назначения. Часть 24. Специальные требования к коробкам и корпусам, предназначенным для установки защитных и аналогичных аппаратов с большой рассеиваемой мощностью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 одиннадцатый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Вставки плавкие. Требования и руководство по применению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 одиннадцатый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60695-1-1-2003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пожарную опасность. Часть 1-1. Руководство по оценке пожарной опасности электротехнических изделий. Основные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шестой – девятый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60695-2-10-2008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Часть 2-10. Методы испытаний раскаленной проволокой. Аппаратура и общий порядок проведения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60695-2-10-2011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Часть 2-10. Основные методы испытаний раскаленной проволокой. Установка испытания раскаленной проволокой и общие процедуры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шестой – девятый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60695-2-11-2013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Часть 2-11. Основные методы испытаний раскаленной проволокой. Испытание раскаленной проволокой на воспламеняемость конечной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60695-2-11-2008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Часть 2-11. Методы испытаний раскаленной проволокой. Испытание готовых изделий на горючесть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шестой – девятый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60695-2-12-2015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на пожароопасность. Часть 2-12. Методы испытаний раскаленной проволокой. Метод определения индекса воспламеняемости материалов раскаленной проволокой (ИВРП)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60695-2-12-2008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Часть 2-12. Методы испытаний раскаленной проволокой. Испытание материалов на горючесть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54103-2010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Методы испытаний. Испытания нагретой проволокой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шестой – девятый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60695-2-13-2012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пожарную опасность. Часть 2-13. Методы испытания накаленной/нагретой проволокой. Метод определения температуры зажигания материалов накалҰнной проволокой (ТЗНК)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шестой – девятый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60695-10-2-2013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Часть 10-2. Чрезмерный нагрев. Испытание давлением шарика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60695-10-2-2008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Часть 10-2. Аномальный нагрев. Испытание методом вдавливания шарика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шестой – девятый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IEC/TS 60695-11-4-2008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Часть 11-4. Испытательное пламя мощностью 50 Вт. Аппаратура и метод испытаний для подтверждения соответствия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шестой – девятый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60695-11-5-2013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Часть 11-5. Метод испытания игольчатым пламенем. Аппаратура, руководство и порядок испытания на подтверждение соответствия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шестой – девятый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60695-11-10-2008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Часть 11-10. Методы испытаний горизонтального и вертикального горения с использованием пламени мощностью 50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шестой, седьмой</w:t>
            </w:r>
          </w:p>
          <w:p>
            <w:pPr>
              <w:spacing w:after="20"/>
              <w:ind w:left="20"/>
              <w:jc w:val="both"/>
            </w:pPr>
            <w:r>
              <w:rPr>
                <w:rFonts w:ascii="Times New Roman"/>
                <w:b w:val="false"/>
                <w:i w:val="false"/>
                <w:color w:val="000000"/>
                <w:sz w:val="20"/>
              </w:rPr>
              <w:t>
и восьмой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60719-2002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круглыми медными токопроводящими жилами на номинальное напряжение до 450/750 В включительно. Расчет нижнего и верхнего пределов средних наружных размеров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круглыми медными токопроводящими жилами на номинальное напряжение до 450/750 В включительно. Расчет нижнего и верхнего пределов средних наружных размеров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60728-11-2014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Cети кабельные для передачи звуковых и телевизионных сигналов и интерактивных услуг. Часть 11. Безопасность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2-2. Частные требования к устройствам тепловой защиты двигателей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2-3. Частные требования к устройствам тепловой защиты для пускорегулирующих аппаратов трубчатых люминесцентных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2-5. Дополнительные требования к автоматическим электрическим устройствам управления горелками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2-6. Частные требования к автоматическим электрическим устройствам управления, датчикам давления, включая требования к механическим характеристикам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2-7. Частные требования к таймерам и временным выключателям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2-8. Дополнительные требования к электроприводным водяным клапанам, включая требования к механическим характеристикам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2-9. Частные требования к термочувствительным устройствам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2-10. Частные требования к пусковым реле электродвигателей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32128.2.11-2013</w:t>
            </w:r>
          </w:p>
          <w:p>
            <w:pPr>
              <w:spacing w:after="20"/>
              <w:ind w:left="20"/>
              <w:jc w:val="both"/>
            </w:pPr>
            <w:r>
              <w:rPr>
                <w:rFonts w:ascii="Times New Roman"/>
                <w:b w:val="false"/>
                <w:i w:val="false"/>
                <w:color w:val="000000"/>
                <w:sz w:val="20"/>
              </w:rPr>
              <w:t>
(IEC 60730-2-11:2006)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2-11. Частные требования к регуляторам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2-12. Дополнительные требования к электрически управляемым дверным замкам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2-13. Частные требования к устройствам управления чувствительным к влажности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2-14. Дополнительные требования к электрическим силовым приводам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2-15. Частные требования к автоматическим электрическим управляющим устройствам, чувствительным к расходу воздуха, расходу воды и уровню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53994.2.15-2011</w:t>
            </w:r>
          </w:p>
          <w:p>
            <w:pPr>
              <w:spacing w:after="20"/>
              <w:ind w:left="20"/>
              <w:jc w:val="both"/>
            </w:pPr>
            <w:r>
              <w:rPr>
                <w:rFonts w:ascii="Times New Roman"/>
                <w:b w:val="false"/>
                <w:i w:val="false"/>
                <w:color w:val="000000"/>
                <w:sz w:val="20"/>
              </w:rPr>
              <w:t>
(МЭК 60730-2-15:2008)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2.15. Частные требования к автоматическим электрическим управляющим устройствам, чувствительным к расходу воздуха, расходу воды и уровню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p>
            <w:pPr>
              <w:spacing w:after="20"/>
              <w:ind w:left="20"/>
              <w:jc w:val="both"/>
            </w:pPr>
            <w:r>
              <w:rPr>
                <w:rFonts w:ascii="Times New Roman"/>
                <w:b w:val="false"/>
                <w:i w:val="false"/>
                <w:color w:val="000000"/>
                <w:sz w:val="20"/>
              </w:rPr>
              <w:t>
десятый и одиннадцатый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2-19. Частные требования к электрическим управляемым масляным вентилям, включая механические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60745-1-2012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ручной электромеханический. Безопасность.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 Частные требования к сверлильным и ударным сверлильным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 Частные требования к сверлильным и ударным сверлильным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2-2. Частные требования к шуруповертам и ударным гайковертам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2-3. Частные требования к шлифовальным, дисковым шлифовальным и полировальным машинам с вращательным движением рабочего инструмента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2-4. Частные требования к плоскошлифовальным и ленточно-шлифовальным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2-5. Частные требования к дисковым пилам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2-5. Частные требования к дисковым пилам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2-6. Частные требования к молоткам и перфораторам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2-6. Частные требования к молоткам и перфораторам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30700-2000 (МЭК 745-2-7-89)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пистолетов-распылителей невоспламеняющихся жидкостей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p>
            <w:pPr>
              <w:spacing w:after="20"/>
              <w:ind w:left="20"/>
              <w:jc w:val="both"/>
            </w:pPr>
            <w:r>
              <w:rPr>
                <w:rFonts w:ascii="Times New Roman"/>
                <w:b w:val="false"/>
                <w:i w:val="false"/>
                <w:color w:val="000000"/>
                <w:sz w:val="20"/>
              </w:rPr>
              <w:t>
60745-2-8-2011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w:t>
            </w:r>
          </w:p>
          <w:p>
            <w:pPr>
              <w:spacing w:after="20"/>
              <w:ind w:left="20"/>
              <w:jc w:val="both"/>
            </w:pPr>
            <w:r>
              <w:rPr>
                <w:rFonts w:ascii="Times New Roman"/>
                <w:b w:val="false"/>
                <w:i w:val="false"/>
                <w:color w:val="000000"/>
                <w:sz w:val="20"/>
              </w:rPr>
              <w:t>
испытаний. Часть 2-8. Частные требования к ножницам для листового металла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p>
            <w:pPr>
              <w:spacing w:after="20"/>
              <w:ind w:left="20"/>
              <w:jc w:val="both"/>
            </w:pPr>
            <w:r>
              <w:rPr>
                <w:rFonts w:ascii="Times New Roman"/>
                <w:b w:val="false"/>
                <w:i w:val="false"/>
                <w:color w:val="000000"/>
                <w:sz w:val="20"/>
              </w:rPr>
              <w:t>
60745-2-9-2011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w:t>
            </w:r>
          </w:p>
          <w:p>
            <w:pPr>
              <w:spacing w:after="20"/>
              <w:ind w:left="20"/>
              <w:jc w:val="both"/>
            </w:pPr>
            <w:r>
              <w:rPr>
                <w:rFonts w:ascii="Times New Roman"/>
                <w:b w:val="false"/>
                <w:i w:val="false"/>
                <w:color w:val="000000"/>
                <w:sz w:val="20"/>
              </w:rPr>
              <w:t>
испытаний. Часть 2-9. Частные требования к машинам для нарезания внутренней резьбы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p>
            <w:pPr>
              <w:spacing w:after="20"/>
              <w:ind w:left="20"/>
              <w:jc w:val="both"/>
            </w:pPr>
            <w:r>
              <w:rPr>
                <w:rFonts w:ascii="Times New Roman"/>
                <w:b w:val="false"/>
                <w:i w:val="false"/>
                <w:color w:val="000000"/>
                <w:sz w:val="20"/>
              </w:rPr>
              <w:t>
60745-2-11-2014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w:t>
            </w:r>
          </w:p>
          <w:p>
            <w:pPr>
              <w:spacing w:after="20"/>
              <w:ind w:left="20"/>
              <w:jc w:val="both"/>
            </w:pPr>
            <w:r>
              <w:rPr>
                <w:rFonts w:ascii="Times New Roman"/>
                <w:b w:val="false"/>
                <w:i w:val="false"/>
                <w:color w:val="000000"/>
                <w:sz w:val="20"/>
              </w:rPr>
              <w:t>
испытаний. Часть 2-11. Частные требования к пилам с возвратно-поступательным движением рабочего инструмента (лобзикам и ножовочным пилам)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p>
            <w:pPr>
              <w:spacing w:after="20"/>
              <w:ind w:left="20"/>
              <w:jc w:val="both"/>
            </w:pPr>
            <w:r>
              <w:rPr>
                <w:rFonts w:ascii="Times New Roman"/>
                <w:b w:val="false"/>
                <w:i w:val="false"/>
                <w:color w:val="000000"/>
                <w:sz w:val="20"/>
              </w:rPr>
              <w:t>
60745-2-12-2013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w:t>
            </w:r>
          </w:p>
          <w:p>
            <w:pPr>
              <w:spacing w:after="20"/>
              <w:ind w:left="20"/>
              <w:jc w:val="both"/>
            </w:pPr>
            <w:r>
              <w:rPr>
                <w:rFonts w:ascii="Times New Roman"/>
                <w:b w:val="false"/>
                <w:i w:val="false"/>
                <w:color w:val="000000"/>
                <w:sz w:val="20"/>
              </w:rPr>
              <w:t>
испытаний. Часть 2-12. Дополнительные методы к вибраторам для уплотнения бетонной смеси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w:t>
            </w:r>
          </w:p>
          <w:p>
            <w:pPr>
              <w:spacing w:after="20"/>
              <w:ind w:left="20"/>
              <w:jc w:val="both"/>
            </w:pPr>
            <w:r>
              <w:rPr>
                <w:rFonts w:ascii="Times New Roman"/>
                <w:b w:val="false"/>
                <w:i w:val="false"/>
                <w:color w:val="000000"/>
                <w:sz w:val="20"/>
              </w:rPr>
              <w:t>
60745-2-12-2011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w:t>
            </w:r>
          </w:p>
          <w:p>
            <w:pPr>
              <w:spacing w:after="20"/>
              <w:ind w:left="20"/>
              <w:jc w:val="both"/>
            </w:pPr>
            <w:r>
              <w:rPr>
                <w:rFonts w:ascii="Times New Roman"/>
                <w:b w:val="false"/>
                <w:i w:val="false"/>
                <w:color w:val="000000"/>
                <w:sz w:val="20"/>
              </w:rPr>
              <w:t>
испытаний. Часть 2-12. Частные требования к вибраторам для уплотнения бетона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30506-97</w:t>
            </w:r>
          </w:p>
          <w:p>
            <w:pPr>
              <w:spacing w:after="20"/>
              <w:ind w:left="20"/>
              <w:jc w:val="both"/>
            </w:pPr>
            <w:r>
              <w:rPr>
                <w:rFonts w:ascii="Times New Roman"/>
                <w:b w:val="false"/>
                <w:i w:val="false"/>
                <w:color w:val="000000"/>
                <w:sz w:val="20"/>
              </w:rPr>
              <w:t>
(МЭК 745-2-13-89)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w:t>
            </w:r>
          </w:p>
          <w:p>
            <w:pPr>
              <w:spacing w:after="20"/>
              <w:ind w:left="20"/>
              <w:jc w:val="both"/>
            </w:pPr>
            <w:r>
              <w:rPr>
                <w:rFonts w:ascii="Times New Roman"/>
                <w:b w:val="false"/>
                <w:i w:val="false"/>
                <w:color w:val="000000"/>
                <w:sz w:val="20"/>
              </w:rPr>
              <w:t>
безопасности и методы испытаний цепных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IEC</w:t>
            </w:r>
          </w:p>
          <w:p>
            <w:pPr>
              <w:spacing w:after="20"/>
              <w:ind w:left="20"/>
              <w:jc w:val="both"/>
            </w:pPr>
            <w:r>
              <w:rPr>
                <w:rFonts w:ascii="Times New Roman"/>
                <w:b w:val="false"/>
                <w:i w:val="false"/>
                <w:color w:val="000000"/>
                <w:sz w:val="20"/>
              </w:rPr>
              <w:t>
60745-2-13-2012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w:t>
            </w:r>
          </w:p>
          <w:p>
            <w:pPr>
              <w:spacing w:after="20"/>
              <w:ind w:left="20"/>
              <w:jc w:val="both"/>
            </w:pPr>
            <w:r>
              <w:rPr>
                <w:rFonts w:ascii="Times New Roman"/>
                <w:b w:val="false"/>
                <w:i w:val="false"/>
                <w:color w:val="000000"/>
                <w:sz w:val="20"/>
              </w:rPr>
              <w:t>
испытаний. Часть 2-13. Частные требования к цепным пилам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 шестой – двенадцатый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p>
            <w:pPr>
              <w:spacing w:after="20"/>
              <w:ind w:left="20"/>
              <w:jc w:val="both"/>
            </w:pPr>
            <w:r>
              <w:rPr>
                <w:rFonts w:ascii="Times New Roman"/>
                <w:b w:val="false"/>
                <w:i w:val="false"/>
                <w:color w:val="000000"/>
                <w:sz w:val="20"/>
              </w:rPr>
              <w:t>
60745-2-14-2014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w:t>
            </w:r>
          </w:p>
          <w:p>
            <w:pPr>
              <w:spacing w:after="20"/>
              <w:ind w:left="20"/>
              <w:jc w:val="both"/>
            </w:pPr>
            <w:r>
              <w:rPr>
                <w:rFonts w:ascii="Times New Roman"/>
                <w:b w:val="false"/>
                <w:i w:val="false"/>
                <w:color w:val="000000"/>
                <w:sz w:val="20"/>
              </w:rPr>
              <w:t>
испытаний. Часть 2-14. Частные требования к рубанкам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испытаний.Часть 2-14. Частные требования к рубанкам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01.04.2017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30505-97</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745-2-15-84)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машин для подрезки живой изгороди и стрижки газонов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60745-2-15-2012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2-15. Частные требования к машинам для подрезки живой изгороди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30701-2001</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745-2-16-93)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скобозабивных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2-16. Частные требования к скобозабивным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60745-2-17-2010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01.04.2017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2-18. Частные требования к обвязочным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2-18. Частные требования к ламельным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60745-2-20-2011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2-20. Частные требования к ленточным пилам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60745-2-21-2014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2-21. Частные требования к машинам для прочистки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60745-2-22-2014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2-22. Частные требования к отрезным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четвертый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60799-2011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Электроустановочные устройства. Шнуры-соединители и шнуры для межсоединений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60800-2012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нагревательные на номинальное напряжение 300/500 В для обогрева помещений и предотвращения образования льда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60811-1-1-2011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изоляции и оболочек электрических и оптических кабелей. Измерение толщины и наружных размеров. Методы определения механических свойств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60811-1-1-2009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для изоляции и оболочек электрических и оптических кабелей. Часть 1-1. Методы общего применения. Измерение толщины и наружных размеров. Испытания для определения механических свойств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60811-1-1-2009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изоляции и оболочек электрических и оптических кабелей. Общие методы испытаний. Часть 1. Методы общего применения. Раздел 1. Измерение толщины и габаритных размеров. Испытания для определения механических свойств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60811-1-2-2011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изоляции и оболочек электрических и оптических кабелей. Часть 1-2. Методы общего применения. Методы теплового старения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60811-1-2-2008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для изоляции и оболочек электрических и оптических кабелей. Часть 1-2. Методы общего применения. Методы теплового старения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60811-1-3-2011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изоляции и оболочек электрических и оптических кабелей. Часть 1-3. Методы общего применения. Методы определения плотности. Испытания на водопоглощение. Испытание на усадку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60811-1-3-2008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изоляции и оболочек электрических и оптических кабелей. Часть 1-3. Общее применение. Методы определения плотности. Испытания на водопоглощение. Испытание на усадку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60811-1-4-2011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изоляции и оболочек электрических и оптических кабелей. Часть 1-4. Методы общего применения. Испытание при низкой температуре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60811-1-4-2009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для изоляции и оболочек электрических и оптических кабелей. Часть 1-4. Методы общего применения. Испытания при низкой температуре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изоляции и оболочек электрических и оптических кабелей. Часть 2-1. Специальные методы испытаний эластомерных композиций. Испытания на озоностойкость, тепловую деформацию и маслостойкость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60811-3-1-2011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методы испытаний поливинилхлоридных компаундов изоляции и оболочек электрических и оптических кабелей. Испытание под давлением при высокой температуре. Испытание на стойкость к растрескиванию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60811-3-1-2011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изоляции и оболочек электрических и оптических кабелей. Общие методы испытаний. Часть 3-1. Специальные методы испытаний поливинилхлоридных компаундов. Испытание давлением при высокой температуре. Испытание на стойкость к растрескиванию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60811-3-2-2011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методы испытаний поливинилхлоридных компаундов изоляции и оболочек электрических и оптических кабелей. Определение потери массы. Испытание на термическую стабильность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60811-3-2-2011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изоляции и оболочек электрических и оптических кабелей. Общие методы испытаний. Часть 3-2. Специальные методы испытаний поливинилхлоридных компаундов. Испытание на потерю массы. Испытание на термостабильность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изоляции и оболочек электрических и оптических кабелей. Часть 4-1. Специальные методы испытаний полиэтиленовых и полипропиленовых композиций. Стойкость к растрескиванию под напряжением в условиях окружающей среды. Определение показателя текучести расплава. Определение содержания сажи и/или минерального наполнителя в полиэтилене методом непосредственного сжигания. Определение содержания сажи методом термогравиметрического анализа (TGA). Определение дисперсии сажи в полиэтилене с помощью микроскопа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изоляции и оболочек электрических и оптических кабелей. Часть 4-2. Специальные методы испытаний полиэтиленовых и полипропиленовых композиций. Прочность при растяжении и относительное удлинение при разрыве после кондиционирования при повышенной температуре. Испытание навиванием после кондиционирования при повышенной температуре. Испытание навиванием после теплового старения на воздухе. Измерение увеличения массы. Испытание на длительную термическую стабильность. Испытание на окислительную деструкцию при каталитическом воздействии меди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методы испытаний герметизирующих составов электрических кабелей. Температура каплепадения. Масловыделение. Хрупкость при низкой температуре. Общее кислотной число. Отсутствие коррозионно-активных компонентов. Диэлектрическая проницаемость при 230оС. Удельное электрическое сопротивление при 23 и 100оС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60811-100-2015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100.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60811-201-2015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201. Общие испытания. Измерение толщины изоляции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60811-202-2015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202. Общие испытания. Измерение толщины неметаллической оболочки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60811-203-2015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203. Общие испытания. Измерение наружных размеров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60811-301-2015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301. Электрические испытания. Измерение диэлектрической проницаемости компаундов наполнителей при 230С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60811-302-2015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302. Электрические испытания. Измерение удельного электрического сопротивления компаундов наполнителей постоянному току при</w:t>
            </w:r>
          </w:p>
          <w:p>
            <w:pPr>
              <w:spacing w:after="20"/>
              <w:ind w:left="20"/>
              <w:jc w:val="both"/>
            </w:pPr>
            <w:r>
              <w:rPr>
                <w:rFonts w:ascii="Times New Roman"/>
                <w:b w:val="false"/>
                <w:i w:val="false"/>
                <w:color w:val="000000"/>
                <w:sz w:val="20"/>
              </w:rPr>
              <w:t>
230С и 1000С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401. Разные испытания. Методы теплового старения. Старение в термостате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60811-402-2015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402. Разные испытания. Испытания на водопоглощение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60811-403-2015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403. Разные испытания. Испытание сшитых композиций на озоностойкость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60811-404-2015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404. Разные испытания. Испытание оболочек кабеля на стойкость к минеральному маслу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60811-405-2015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405. Разные испытания. Испытание изоляции и оболочек кабеля из поливинилхлоридных композиций на термическую стабильность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60811-406-2015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406. Разные испытания. Стойкость полиэтиленовых и полипропиленовых композиций к растрескиванию под действием напряжения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60811-407-2015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407. Разные испытания. Измерение увеличения массы полиэтиленовых и полипропиленовых композиций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60811-408-2015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408. Разные испытания. Испытание на длительную стабильность полиэтиленовых и полипропиленовых компаундов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60811-409-2015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409. Разные испытания. Испытание на потерю массы для термопластичных изоляции и оболочек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410. Разные испытания. Метод испытания токопроводящих жил с полиолефиновой изоляцией на окислительную деструкцию при каталитическом воздействии меди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60811-411-2015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411. Разные испытания. Хрупкость компаундов наполнителей при низкой температуре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60811-412-2015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412. Разные испытания. Методы теплового старения. Старение в воздушной бомбе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501. Механические испытания. Испытания для определения механических свойств композиций изоляции и оболочек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60811-502-2015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502. Механические испытания. Испытание изоляции на усадку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60811-503-2015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503. Механические испытания. Испытание оболочек на усадку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60811-504-2015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504. Механические испытания. Испытания изоляции и оболочек на изгиб при низкой температуре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60811-505-2015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505. Механические испытания. Испытания изоляции и оболочек на удлинение при низкой температуре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60811-506-2015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506. Механические испытания. Испытание изоляции и оболочек на удар при низкой температуре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60811-507-2015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507. Механические испытания. Испытание на тепловую деформацию для сшитых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60811-508-2015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508. Механические испытания. Испытание изоляции и оболочек под давлением при высокой температуре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60811-509-2015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509. Механические испытания. Испытание на стойкость изоляции и оболочек к растрескиванию (испытание на тепловой удар)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510. Механические испытания. Специальные методы испытаний полиэтиленовых и полипропиленовых композиций. Испытание навиванием после теплового старения на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60811-511-2015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511. Механические испытания. Определение показателя текучести расплава полиэтиленовых компаундов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60811-512-2015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512. Механические испытания. Специальные методы испытаний полиэтиленовых и полипропиленовых комппозиций. Прочность при растяжении и относительное удлинение при разрыве после кондиционирования при повышенной температуре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513. Механические испытания. Специальные методы испытаний полиэтиленовых и полипропиленовых компаундов. Испытание навиванием после кондиционирования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60811-601-2015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601. Физические испытания. Измерение точки росы компаундов наполнителей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60811-602-2015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602. Физические испытания. Масловыделение компаундов наполнителей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и шестой – девятый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60811-603-2015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603. Физические испытания. Определение общего кислотного числа компаундов наполнителей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w:t>
            </w:r>
          </w:p>
          <w:p>
            <w:pPr>
              <w:spacing w:after="20"/>
              <w:ind w:left="20"/>
              <w:jc w:val="both"/>
            </w:pPr>
            <w:r>
              <w:rPr>
                <w:rFonts w:ascii="Times New Roman"/>
                <w:b w:val="false"/>
                <w:i w:val="false"/>
                <w:color w:val="000000"/>
                <w:sz w:val="20"/>
              </w:rPr>
              <w:t>
пятый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60825-1-2013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лазерной аппаратуры. Часть 1. Классификация оборудования, требования и руководство для 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60825-1-2011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лазерных изделий. Часть 1. Классификация оборудования и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пятый,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60825-2-2013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лазерной аппаратуры. Часть 2. Безопасность волоконно-оптических систем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60825-4-2014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лазерной аппаратуры. Часть 4. Средства защиты от лазерного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пятый,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60825-12-2013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лазерной аппаратуры. Часть 12. Безопасность систем оптической связи в свободном пространстве, используемых для передачи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третий,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60838-1-2011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различные для ламп. Часть 1.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третий, пятый,</w:t>
            </w:r>
          </w:p>
          <w:p>
            <w:pPr>
              <w:spacing w:after="20"/>
              <w:ind w:left="20"/>
              <w:jc w:val="both"/>
            </w:pPr>
            <w:r>
              <w:rPr>
                <w:rFonts w:ascii="Times New Roman"/>
                <w:b w:val="false"/>
                <w:i w:val="false"/>
                <w:color w:val="000000"/>
                <w:sz w:val="20"/>
              </w:rPr>
              <w:t>
шестой, восьмой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60838-2-1-2014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различные для ламп. Часть 2-1. Частные требования к патронам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третий, пятый,</w:t>
            </w:r>
          </w:p>
          <w:p>
            <w:pPr>
              <w:spacing w:after="20"/>
              <w:ind w:left="20"/>
              <w:jc w:val="both"/>
            </w:pPr>
            <w:r>
              <w:rPr>
                <w:rFonts w:ascii="Times New Roman"/>
                <w:b w:val="false"/>
                <w:i w:val="false"/>
                <w:color w:val="000000"/>
                <w:sz w:val="20"/>
              </w:rPr>
              <w:t>
шестой, восьмой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60838-2-2-2013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ламповые различных типов. Часть 2-2. Дополнительные требования. Соединители для модулей со светоизлучающими диодами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60838-2-2-2011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различные для ламп. Часть 2-2. Частные требования. Соединители для светодиодных модулей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третий, пятый,</w:t>
            </w:r>
          </w:p>
          <w:p>
            <w:pPr>
              <w:spacing w:after="20"/>
              <w:ind w:left="20"/>
              <w:jc w:val="both"/>
            </w:pPr>
            <w:r>
              <w:rPr>
                <w:rFonts w:ascii="Times New Roman"/>
                <w:b w:val="false"/>
                <w:i w:val="false"/>
                <w:color w:val="000000"/>
                <w:sz w:val="20"/>
              </w:rPr>
              <w:t>
шестой, восьмой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60884-1-2013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штепсельные бытового и аналогичного назначения. Часть 1.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третий, пятый,</w:t>
            </w:r>
          </w:p>
          <w:p>
            <w:pPr>
              <w:spacing w:after="20"/>
              <w:ind w:left="20"/>
              <w:jc w:val="both"/>
            </w:pPr>
            <w:r>
              <w:rPr>
                <w:rFonts w:ascii="Times New Roman"/>
                <w:b w:val="false"/>
                <w:i w:val="false"/>
                <w:color w:val="000000"/>
                <w:sz w:val="20"/>
              </w:rPr>
              <w:t>
шестой, восьмой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30988.2.2-2012</w:t>
            </w:r>
          </w:p>
          <w:p>
            <w:pPr>
              <w:spacing w:after="20"/>
              <w:ind w:left="20"/>
              <w:jc w:val="both"/>
            </w:pPr>
            <w:r>
              <w:rPr>
                <w:rFonts w:ascii="Times New Roman"/>
                <w:b w:val="false"/>
                <w:i w:val="false"/>
                <w:color w:val="000000"/>
                <w:sz w:val="20"/>
              </w:rPr>
              <w:t>
(IEC 60884-2-2:1989)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штепсельные бытового и аналогичного назначения. Часть 2. Дополнительные требования к розеткам для приборов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третий, пятый,</w:t>
            </w:r>
          </w:p>
          <w:p>
            <w:pPr>
              <w:spacing w:after="20"/>
              <w:ind w:left="20"/>
              <w:jc w:val="both"/>
            </w:pPr>
            <w:r>
              <w:rPr>
                <w:rFonts w:ascii="Times New Roman"/>
                <w:b w:val="false"/>
                <w:i w:val="false"/>
                <w:color w:val="000000"/>
                <w:sz w:val="20"/>
              </w:rPr>
              <w:t>
шестой, восьмой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30988.2.5-2003</w:t>
            </w:r>
          </w:p>
          <w:p>
            <w:pPr>
              <w:spacing w:after="20"/>
              <w:ind w:left="20"/>
              <w:jc w:val="both"/>
            </w:pPr>
            <w:r>
              <w:rPr>
                <w:rFonts w:ascii="Times New Roman"/>
                <w:b w:val="false"/>
                <w:i w:val="false"/>
                <w:color w:val="000000"/>
                <w:sz w:val="20"/>
              </w:rPr>
              <w:t>
(МЭК 60884-2-5:1995)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штепсельные бытового и аналогичного назначения. Часть 2. Дополнительные требования к переходникам (адаптерам)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третий, пятый,</w:t>
            </w:r>
          </w:p>
          <w:p>
            <w:pPr>
              <w:spacing w:after="20"/>
              <w:ind w:left="20"/>
              <w:jc w:val="both"/>
            </w:pPr>
            <w:r>
              <w:rPr>
                <w:rFonts w:ascii="Times New Roman"/>
                <w:b w:val="false"/>
                <w:i w:val="false"/>
                <w:color w:val="000000"/>
                <w:sz w:val="20"/>
              </w:rPr>
              <w:t>
шестой, восьмой и двенадцатый</w:t>
            </w:r>
          </w:p>
          <w:p>
            <w:pPr>
              <w:spacing w:after="20"/>
              <w:ind w:left="20"/>
              <w:jc w:val="both"/>
            </w:pPr>
            <w:r>
              <w:rPr>
                <w:rFonts w:ascii="Times New Roman"/>
                <w:b w:val="false"/>
                <w:i w:val="false"/>
                <w:color w:val="000000"/>
                <w:sz w:val="20"/>
              </w:rPr>
              <w:t>
статьи 4,статья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30988.2.6-2012</w:t>
            </w:r>
          </w:p>
          <w:p>
            <w:pPr>
              <w:spacing w:after="20"/>
              <w:ind w:left="20"/>
              <w:jc w:val="both"/>
            </w:pPr>
            <w:r>
              <w:rPr>
                <w:rFonts w:ascii="Times New Roman"/>
                <w:b w:val="false"/>
                <w:i w:val="false"/>
                <w:color w:val="000000"/>
                <w:sz w:val="20"/>
              </w:rPr>
              <w:t>
(IEC 60884-2-6:1997)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штепсельные бытового и аналогичного назначения. Часть 2-6. Дополнительные требования к розеткам с выключателями с блокировкой для стационарных установок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третий, пятый,</w:t>
            </w:r>
          </w:p>
          <w:p>
            <w:pPr>
              <w:spacing w:after="20"/>
              <w:ind w:left="20"/>
              <w:jc w:val="both"/>
            </w:pPr>
            <w:r>
              <w:rPr>
                <w:rFonts w:ascii="Times New Roman"/>
                <w:b w:val="false"/>
                <w:i w:val="false"/>
                <w:color w:val="000000"/>
                <w:sz w:val="20"/>
              </w:rPr>
              <w:t>
шестой, восьмой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60884-2-7-2013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штепсельные бытового и аналогичного назначения. Часть 2-7. Дополнительные требования к комплектам удлинительных шнуров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десятый и</w:t>
            </w:r>
          </w:p>
          <w:p>
            <w:pPr>
              <w:spacing w:after="20"/>
              <w:ind w:left="20"/>
              <w:jc w:val="both"/>
            </w:pPr>
            <w:r>
              <w:rPr>
                <w:rFonts w:ascii="Times New Roman"/>
                <w:b w:val="false"/>
                <w:i w:val="false"/>
                <w:color w:val="000000"/>
                <w:sz w:val="20"/>
              </w:rPr>
              <w:t>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50345-2010</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60898-1:2003)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малогабаритная электрическая. Автоматические выключатели для защиты от сверхтоков бытового и аналогичного назначения. Часть 1. Автоматические выключатели для переменного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шестой,</w:t>
            </w:r>
          </w:p>
          <w:p>
            <w:pPr>
              <w:spacing w:after="20"/>
              <w:ind w:left="20"/>
              <w:jc w:val="both"/>
            </w:pPr>
            <w:r>
              <w:rPr>
                <w:rFonts w:ascii="Times New Roman"/>
                <w:b w:val="false"/>
                <w:i w:val="false"/>
                <w:color w:val="000000"/>
                <w:sz w:val="20"/>
              </w:rPr>
              <w:t>
восьмой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60898-2-2011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для защиты от сверхтоков электроустановок бытового и аналогичного назначения. Часть 2. Выключатели автоматические для переменного и постоянного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шестой,</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60931-1-2013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шунтирующие силовые несамовосстанавливающегося типа для систем, переменного тока, имеющих номинальное напряжение до 1000 В включительно. Часть 1. Общие положения. Характеристика, испытание и номинальные параметры. Требования техники безопасности. Руководство по монтажу и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и шестой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p>
            <w:pPr>
              <w:spacing w:after="20"/>
              <w:ind w:left="20"/>
              <w:jc w:val="both"/>
            </w:pPr>
            <w:r>
              <w:rPr>
                <w:rFonts w:ascii="Times New Roman"/>
                <w:b w:val="false"/>
                <w:i w:val="false"/>
                <w:color w:val="000000"/>
                <w:sz w:val="20"/>
              </w:rPr>
              <w:t>
60931-2-2013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шунтирующие силовые</w:t>
            </w:r>
          </w:p>
          <w:p>
            <w:pPr>
              <w:spacing w:after="20"/>
              <w:ind w:left="20"/>
              <w:jc w:val="both"/>
            </w:pPr>
            <w:r>
              <w:rPr>
                <w:rFonts w:ascii="Times New Roman"/>
                <w:b w:val="false"/>
                <w:i w:val="false"/>
                <w:color w:val="000000"/>
                <w:sz w:val="20"/>
              </w:rPr>
              <w:t>
несамовосстанавливающиеся для систем с переменным током и номинальным напряжением до 1000 В (включительно). Часть 2. Испытание на старение и испытание на разрушение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шестой</w:t>
            </w:r>
          </w:p>
          <w:p>
            <w:pPr>
              <w:spacing w:after="20"/>
              <w:ind w:left="20"/>
              <w:jc w:val="both"/>
            </w:pPr>
            <w:r>
              <w:rPr>
                <w:rFonts w:ascii="Times New Roman"/>
                <w:b w:val="false"/>
                <w:i w:val="false"/>
                <w:color w:val="000000"/>
                <w:sz w:val="20"/>
              </w:rPr>
              <w:t>
и восьмой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p>
            <w:pPr>
              <w:spacing w:after="20"/>
              <w:ind w:left="20"/>
              <w:jc w:val="both"/>
            </w:pPr>
            <w:r>
              <w:rPr>
                <w:rFonts w:ascii="Times New Roman"/>
                <w:b w:val="false"/>
                <w:i w:val="false"/>
                <w:color w:val="000000"/>
                <w:sz w:val="20"/>
              </w:rPr>
              <w:t>
60931-3-2013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шунтирующие силовые не</w:t>
            </w:r>
          </w:p>
          <w:p>
            <w:pPr>
              <w:spacing w:after="20"/>
              <w:ind w:left="20"/>
              <w:jc w:val="both"/>
            </w:pPr>
            <w:r>
              <w:rPr>
                <w:rFonts w:ascii="Times New Roman"/>
                <w:b w:val="false"/>
                <w:i w:val="false"/>
                <w:color w:val="000000"/>
                <w:sz w:val="20"/>
              </w:rPr>
              <w:t>
самовосстанавливающиеся для систем переменного тока с номинальным напряжением до 1000 В включительно. Часть 3. Внутренние плавкие предохранители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60934-2015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для оборудования (CBE)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50031-2012 (МЭК 60934:2007)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выключатели для электрооборудования (АВО)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 шестой – восьмой,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p>
            <w:pPr>
              <w:spacing w:after="20"/>
              <w:ind w:left="20"/>
              <w:jc w:val="both"/>
            </w:pPr>
            <w:r>
              <w:rPr>
                <w:rFonts w:ascii="Times New Roman"/>
                <w:b w:val="false"/>
                <w:i w:val="false"/>
                <w:color w:val="000000"/>
                <w:sz w:val="20"/>
              </w:rPr>
              <w:t>
60947-1-2014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1.</w:t>
            </w:r>
          </w:p>
          <w:p>
            <w:pPr>
              <w:spacing w:after="20"/>
              <w:ind w:left="20"/>
              <w:jc w:val="both"/>
            </w:pPr>
            <w:r>
              <w:rPr>
                <w:rFonts w:ascii="Times New Roman"/>
                <w:b w:val="false"/>
                <w:i w:val="false"/>
                <w:color w:val="000000"/>
                <w:sz w:val="20"/>
              </w:rPr>
              <w:t>
Общие правила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p>
            <w:pPr>
              <w:spacing w:after="20"/>
              <w:ind w:left="20"/>
              <w:jc w:val="both"/>
            </w:pPr>
            <w:r>
              <w:rPr>
                <w:rFonts w:ascii="Times New Roman"/>
                <w:b w:val="false"/>
                <w:i w:val="false"/>
                <w:color w:val="000000"/>
                <w:sz w:val="20"/>
              </w:rPr>
              <w:t>
30011.1-2012</w:t>
            </w:r>
          </w:p>
          <w:p>
            <w:pPr>
              <w:spacing w:after="20"/>
              <w:ind w:left="20"/>
              <w:jc w:val="both"/>
            </w:pPr>
            <w:r>
              <w:rPr>
                <w:rFonts w:ascii="Times New Roman"/>
                <w:b w:val="false"/>
                <w:i w:val="false"/>
                <w:color w:val="000000"/>
                <w:sz w:val="20"/>
              </w:rPr>
              <w:t>
(IEC 60947-1:2004)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1.</w:t>
            </w:r>
          </w:p>
          <w:p>
            <w:pPr>
              <w:spacing w:after="20"/>
              <w:ind w:left="20"/>
              <w:jc w:val="both"/>
            </w:pPr>
            <w:r>
              <w:rPr>
                <w:rFonts w:ascii="Times New Roman"/>
                <w:b w:val="false"/>
                <w:i w:val="false"/>
                <w:color w:val="000000"/>
                <w:sz w:val="20"/>
              </w:rPr>
              <w:t>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 шестой – восьмой,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p>
            <w:pPr>
              <w:spacing w:after="20"/>
              <w:ind w:left="20"/>
              <w:jc w:val="both"/>
            </w:pPr>
            <w:r>
              <w:rPr>
                <w:rFonts w:ascii="Times New Roman"/>
                <w:b w:val="false"/>
                <w:i w:val="false"/>
                <w:color w:val="000000"/>
                <w:sz w:val="20"/>
              </w:rPr>
              <w:t>
60947-2-2014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2.</w:t>
            </w:r>
          </w:p>
          <w:p>
            <w:pPr>
              <w:spacing w:after="20"/>
              <w:ind w:left="20"/>
              <w:jc w:val="both"/>
            </w:pPr>
            <w:r>
              <w:rPr>
                <w:rFonts w:ascii="Times New Roman"/>
                <w:b w:val="false"/>
                <w:i w:val="false"/>
                <w:color w:val="000000"/>
                <w:sz w:val="20"/>
              </w:rPr>
              <w:t>
Автоматические выключатели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50030.2-2010</w:t>
            </w:r>
          </w:p>
          <w:p>
            <w:pPr>
              <w:spacing w:after="20"/>
              <w:ind w:left="20"/>
              <w:jc w:val="both"/>
            </w:pPr>
            <w:r>
              <w:rPr>
                <w:rFonts w:ascii="Times New Roman"/>
                <w:b w:val="false"/>
                <w:i w:val="false"/>
                <w:color w:val="000000"/>
                <w:sz w:val="20"/>
              </w:rPr>
              <w:t>
(МЭК 60947-2:2006)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2.</w:t>
            </w:r>
          </w:p>
          <w:p>
            <w:pPr>
              <w:spacing w:after="20"/>
              <w:ind w:left="20"/>
              <w:jc w:val="both"/>
            </w:pPr>
            <w:r>
              <w:rPr>
                <w:rFonts w:ascii="Times New Roman"/>
                <w:b w:val="false"/>
                <w:i w:val="false"/>
                <w:color w:val="000000"/>
                <w:sz w:val="20"/>
              </w:rPr>
              <w:t>
Автоматические выключатели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w:t>
            </w:r>
          </w:p>
          <w:p>
            <w:pPr>
              <w:spacing w:after="20"/>
              <w:ind w:left="20"/>
              <w:jc w:val="both"/>
            </w:pPr>
            <w:r>
              <w:rPr>
                <w:rFonts w:ascii="Times New Roman"/>
                <w:b w:val="false"/>
                <w:i w:val="false"/>
                <w:color w:val="000000"/>
                <w:sz w:val="20"/>
              </w:rPr>
              <w:t>
60947-2-2012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2.</w:t>
            </w:r>
          </w:p>
          <w:p>
            <w:pPr>
              <w:spacing w:after="20"/>
              <w:ind w:left="20"/>
              <w:jc w:val="both"/>
            </w:pPr>
            <w:r>
              <w:rPr>
                <w:rFonts w:ascii="Times New Roman"/>
                <w:b w:val="false"/>
                <w:i w:val="false"/>
                <w:color w:val="000000"/>
                <w:sz w:val="20"/>
              </w:rPr>
              <w:t>
Автоматические выключатели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30011.3-2002</w:t>
            </w:r>
          </w:p>
          <w:p>
            <w:pPr>
              <w:spacing w:after="20"/>
              <w:ind w:left="20"/>
              <w:jc w:val="both"/>
            </w:pPr>
            <w:r>
              <w:rPr>
                <w:rFonts w:ascii="Times New Roman"/>
                <w:b w:val="false"/>
                <w:i w:val="false"/>
                <w:color w:val="000000"/>
                <w:sz w:val="20"/>
              </w:rPr>
              <w:t>
(МЭК 60947-3:1999)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3. Выключатели, разъединители, выключатели-разъединители и комбинации их с предохранителями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50030.3-2012</w:t>
            </w:r>
          </w:p>
          <w:p>
            <w:pPr>
              <w:spacing w:after="20"/>
              <w:ind w:left="20"/>
              <w:jc w:val="both"/>
            </w:pPr>
            <w:r>
              <w:rPr>
                <w:rFonts w:ascii="Times New Roman"/>
                <w:b w:val="false"/>
                <w:i w:val="false"/>
                <w:color w:val="000000"/>
                <w:sz w:val="20"/>
              </w:rPr>
              <w:t>
(МЭК 60947-3:2008)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3. Выключатели, разъединители, выключатели-разъединители и комбинации их с предохранителями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60947-3-2011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коммутационная и механизмы управления низковольтные комплектные. Часть 3. Выключатели, разъединители, выключатели-разъединители и блоки предохранителей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60947-4-1-2015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коммутационная и механизмы управления низковольтные комплектные. Часть 4-1. Контакторы и пускатели электродвигателей. Электромеханические контакторы и пускатели электродвигателей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50030.4.1-2012</w:t>
            </w:r>
          </w:p>
          <w:p>
            <w:pPr>
              <w:spacing w:after="20"/>
              <w:ind w:left="20"/>
              <w:jc w:val="both"/>
            </w:pPr>
            <w:r>
              <w:rPr>
                <w:rFonts w:ascii="Times New Roman"/>
                <w:b w:val="false"/>
                <w:i w:val="false"/>
                <w:color w:val="000000"/>
                <w:sz w:val="20"/>
              </w:rPr>
              <w:t>
(МЭК 60947-4-1:2009)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4. Контакторы и пускатели. Раздел 1. Электромеханические контакторы и пускатели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60947-4-1-2011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4-1. Контакторы и пускатели. Электромеханические контакторы и пускатели двигателей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50030.4.2-2012</w:t>
            </w:r>
          </w:p>
          <w:p>
            <w:pPr>
              <w:spacing w:after="20"/>
              <w:ind w:left="20"/>
              <w:jc w:val="both"/>
            </w:pPr>
            <w:r>
              <w:rPr>
                <w:rFonts w:ascii="Times New Roman"/>
                <w:b w:val="false"/>
                <w:i w:val="false"/>
                <w:color w:val="000000"/>
                <w:sz w:val="20"/>
              </w:rPr>
              <w:t>
(МЭК 60947-4-2:2007)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4. Контакторы и пускатели. Раздел 2. Полупроводниковые контроллеры и пускатели для цепей переменного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60947-5-1-2014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5-1. Аппараты и коммутационные элементы цепей управления. Электромеханические устройства цепей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60947-5-1-2012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5-1. Устройства в цепях вторичной коммутации и коммутирующие элементы. Электромеханические устройства в цепях вторичной коммутации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60947-5-2-2012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5-2. Аппараты и коммутационные элементы цепей управления. Бесконтактные датчики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50030.5.2-99</w:t>
            </w:r>
          </w:p>
          <w:p>
            <w:pPr>
              <w:spacing w:after="20"/>
              <w:ind w:left="20"/>
              <w:jc w:val="both"/>
            </w:pPr>
            <w:r>
              <w:rPr>
                <w:rFonts w:ascii="Times New Roman"/>
                <w:b w:val="false"/>
                <w:i w:val="false"/>
                <w:color w:val="000000"/>
                <w:sz w:val="20"/>
              </w:rPr>
              <w:t>
(МЭК 60947-5-2-97)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5-2. Аппараты и коммутационные элементы цепей управления. Бесконтактные датчики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 – восьмой,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60947-5-3-2014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5-3. Аппараты и коммутационные элементы цепей управления. Требования к близко расположенным устройствам с определенным поведением в условиях отказа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шестой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60947-5-4-2014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5-4. Аппараты и коммутационные элементы цепей управления. Методы оценки эксплуатационных характеристик низкоэнергетических контактов. Специальные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50030.5.4-2011</w:t>
            </w:r>
          </w:p>
          <w:p>
            <w:pPr>
              <w:spacing w:after="20"/>
              <w:ind w:left="20"/>
              <w:jc w:val="both"/>
            </w:pPr>
            <w:r>
              <w:rPr>
                <w:rFonts w:ascii="Times New Roman"/>
                <w:b w:val="false"/>
                <w:i w:val="false"/>
                <w:color w:val="000000"/>
                <w:sz w:val="20"/>
              </w:rPr>
              <w:t>
(МЭК 60947-5-4-2002)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5.4. Аппараты и элементы коммутации для цепей управления. Метод оценки рабочих характеристик слаботочных контактов. Специальные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шестой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30011.5.5-2012</w:t>
            </w:r>
          </w:p>
          <w:p>
            <w:pPr>
              <w:spacing w:after="20"/>
              <w:ind w:left="20"/>
              <w:jc w:val="both"/>
            </w:pPr>
            <w:r>
              <w:rPr>
                <w:rFonts w:ascii="Times New Roman"/>
                <w:b w:val="false"/>
                <w:i w:val="false"/>
                <w:color w:val="000000"/>
                <w:sz w:val="20"/>
              </w:rPr>
              <w:t>
(IEC 60947-5-5:1997)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5-5. Аппараты и элементы коммутации для цепей управления. Электрические устройства срочного останова с функцией механического защелкивания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десятый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30011.6.1-2012</w:t>
            </w:r>
          </w:p>
          <w:p>
            <w:pPr>
              <w:spacing w:after="20"/>
              <w:ind w:left="20"/>
              <w:jc w:val="both"/>
            </w:pPr>
            <w:r>
              <w:rPr>
                <w:rFonts w:ascii="Times New Roman"/>
                <w:b w:val="false"/>
                <w:i w:val="false"/>
                <w:color w:val="000000"/>
                <w:sz w:val="20"/>
              </w:rPr>
              <w:t>
(IEC 60947-6-1:1989)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6. Аппаратура многофункциональная. Раздел 1. Аппаратура коммутационная автоматического переключения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60947-6-1-2012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6-1. Оборудование многофункциональное. Оборудование переключения коммутационное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50030.6.1-2010</w:t>
            </w:r>
          </w:p>
          <w:p>
            <w:pPr>
              <w:spacing w:after="20"/>
              <w:ind w:left="20"/>
              <w:jc w:val="both"/>
            </w:pPr>
            <w:r>
              <w:rPr>
                <w:rFonts w:ascii="Times New Roman"/>
                <w:b w:val="false"/>
                <w:i w:val="false"/>
                <w:color w:val="000000"/>
                <w:sz w:val="20"/>
              </w:rPr>
              <w:t>
(МЭК 60947-6-1:2005)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6. Аппаратура многофункциональная. Раздел 1. Аппаратура коммутационная переключения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десятый</w:t>
            </w:r>
          </w:p>
          <w:p>
            <w:pPr>
              <w:spacing w:after="20"/>
              <w:ind w:left="20"/>
              <w:jc w:val="both"/>
            </w:pPr>
            <w:r>
              <w:rPr>
                <w:rFonts w:ascii="Times New Roman"/>
                <w:b w:val="false"/>
                <w:i w:val="false"/>
                <w:color w:val="000000"/>
                <w:sz w:val="20"/>
              </w:rPr>
              <w:t>
и двенадцатый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60947-6-2-2013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6-2. Оборудование многофункциональное. Коммутационные устройства (или оборудование) управления и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50030.6.2-2011</w:t>
            </w:r>
          </w:p>
          <w:p>
            <w:pPr>
              <w:spacing w:after="20"/>
              <w:ind w:left="20"/>
              <w:jc w:val="both"/>
            </w:pPr>
            <w:r>
              <w:rPr>
                <w:rFonts w:ascii="Times New Roman"/>
                <w:b w:val="false"/>
                <w:i w:val="false"/>
                <w:color w:val="000000"/>
                <w:sz w:val="20"/>
              </w:rPr>
              <w:t>
(МЭК 60947-6-2:2007)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многофункциональная. Раздел 2. Коммутационные устройства (или оборудование) управления и защиты (КУУЗ)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30011.7.1-2012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вспомогательное. Раздел 1. Клеммные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десятый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 60947-7-1:2002)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колодки для медных проводников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30011.7.2-2012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вспомогательное. Раздел 2. Клеммные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десятый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колодки защитных проводников для присоединения медных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60947-7-2:2002)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50030.7.3-2009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7.3. Электрооборудование вспомогательное.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десятый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60947-7-3:2002)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безопасности к колодкам выводов для плавких предохранителей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коммутационная и механизмы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шестой – десятый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60947-7-4-2015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Часть 7-4. Вспомогательная аппаратура. Терминальные блоки РСВ для медных проводников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десятый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8. Устройства управления встроенной тепловой защиты (РТС) вращающихся электрических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60950-1-2014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Требования безопасности.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60950-1-2011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Требования безопасности.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60950-1-2003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Безопасность.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второй</w:t>
            </w:r>
          </w:p>
          <w:p>
            <w:pPr>
              <w:spacing w:after="20"/>
              <w:ind w:left="20"/>
              <w:jc w:val="both"/>
            </w:pPr>
            <w:r>
              <w:rPr>
                <w:rFonts w:ascii="Times New Roman"/>
                <w:b w:val="false"/>
                <w:i w:val="false"/>
                <w:color w:val="000000"/>
                <w:sz w:val="20"/>
              </w:rPr>
              <w:t>
и шестой – десятый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60950-21-2013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Требования безопасности. Часть 21. Удаленное электропитание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десятый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60950-22-2013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Требования безопасности. Часть 22. Оборудование, предназначенное для установки на открытом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w:t>
            </w:r>
          </w:p>
          <w:p>
            <w:pPr>
              <w:spacing w:after="20"/>
              <w:ind w:left="20"/>
              <w:jc w:val="both"/>
            </w:pPr>
            <w:r>
              <w:rPr>
                <w:rFonts w:ascii="Times New Roman"/>
                <w:b w:val="false"/>
                <w:i w:val="false"/>
                <w:color w:val="000000"/>
                <w:sz w:val="20"/>
              </w:rPr>
              <w:t>
шестой – десятый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60950-23-2011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Требования безопасности. Часть 23. Оборудование для хранения больших объемов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четвертый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31999-2012 (IEC 60968:1988)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со встроенными пускорегулирующими аппаратами для общего освещения.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60968-2008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со встроенными пускорегулирующими аппаратами для общего освещения.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60974-1-2012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1. Источники сварочного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2. Системы жидкостного охлаждения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3. Устройства зажигания и стабилизации дуги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5. Механизм подачи проволоки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7. Горелки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60974-7-2011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7. Горелки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8. Пульты подачи газа для сварочных систем и систем плазменной резки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11. Электрододержатели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60974-12-2014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12. Соединительные устройства для сварочных кабелей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31195.1-2012</w:t>
            </w:r>
          </w:p>
          <w:p>
            <w:pPr>
              <w:spacing w:after="20"/>
              <w:ind w:left="20"/>
              <w:jc w:val="both"/>
            </w:pPr>
            <w:r>
              <w:rPr>
                <w:rFonts w:ascii="Times New Roman"/>
                <w:b w:val="false"/>
                <w:i w:val="false"/>
                <w:color w:val="000000"/>
                <w:sz w:val="20"/>
              </w:rPr>
              <w:t>
(IEC 60998-1:1990)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низковольтных цепей бытового и аналогичного назначения.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60998-2-1-2013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низковольтных цепей бытового и аналогичного назначения. Часть 2-1. Дополнительные требования к соединительным устройствам с резьбовыми зажимами, используемыми в качестве отдельных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60998-2-2-2013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низковольтных цепей бытового и аналогичного назначения. Часть 2-2. Дополнительные требования к соединительным устройствам с безвинтовыми зажимами, используемыми в качестве отдельных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31195.2.3-2012</w:t>
            </w:r>
          </w:p>
          <w:p>
            <w:pPr>
              <w:spacing w:after="20"/>
              <w:ind w:left="20"/>
              <w:jc w:val="both"/>
            </w:pPr>
            <w:r>
              <w:rPr>
                <w:rFonts w:ascii="Times New Roman"/>
                <w:b w:val="false"/>
                <w:i w:val="false"/>
                <w:color w:val="000000"/>
                <w:sz w:val="20"/>
              </w:rPr>
              <w:t>
(IEC 60998-2-3:1991)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низковольтных цепей бытового и аналогичного назначения. Часть 2-3. Дополнительные требования к контактным зажимам, прокалывающим изоляцию медных проводников для их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60998-2-4-2013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низковольтных цепей бытового и аналогичного назначения. Часть 2-4. Дополнительные требования к устройствам соединения скруткой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31602.1-2012</w:t>
            </w:r>
          </w:p>
          <w:p>
            <w:pPr>
              <w:spacing w:after="20"/>
              <w:ind w:left="20"/>
              <w:jc w:val="both"/>
            </w:pPr>
            <w:r>
              <w:rPr>
                <w:rFonts w:ascii="Times New Roman"/>
                <w:b w:val="false"/>
                <w:i w:val="false"/>
                <w:color w:val="000000"/>
                <w:sz w:val="20"/>
              </w:rPr>
              <w:t>
(IEC 60999-1:1999)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Требования безопасности к контактным зажимам. Часть 1. Требования к винтовым и безвинтовым контактным зажимам для соединения медных проводников с номинальным сечением от 0,2 до 35 мм2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31602.2-2012</w:t>
            </w:r>
          </w:p>
          <w:p>
            <w:pPr>
              <w:spacing w:after="20"/>
              <w:ind w:left="20"/>
              <w:jc w:val="both"/>
            </w:pPr>
            <w:r>
              <w:rPr>
                <w:rFonts w:ascii="Times New Roman"/>
                <w:b w:val="false"/>
                <w:i w:val="false"/>
                <w:color w:val="000000"/>
                <w:sz w:val="20"/>
              </w:rPr>
              <w:t>
(IEC 60999-2:1995)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Требования безопасности к контактным зажимам. Часть 2. Дополнительные требования к винтовым и безвинтовым контактным зажимам для соединения медных проводников с номинальным сечением от 35 до 300 мм2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61008-1-2012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51326.1-99</w:t>
            </w:r>
          </w:p>
          <w:p>
            <w:pPr>
              <w:spacing w:after="20"/>
              <w:ind w:left="20"/>
              <w:jc w:val="both"/>
            </w:pPr>
            <w:r>
              <w:rPr>
                <w:rFonts w:ascii="Times New Roman"/>
                <w:b w:val="false"/>
                <w:i w:val="false"/>
                <w:color w:val="000000"/>
                <w:sz w:val="20"/>
              </w:rPr>
              <w:t>
(МЭК 61008-1-96)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31601.2.1-2012</w:t>
            </w:r>
          </w:p>
          <w:p>
            <w:pPr>
              <w:spacing w:after="20"/>
              <w:ind w:left="20"/>
              <w:jc w:val="both"/>
            </w:pPr>
            <w:r>
              <w:rPr>
                <w:rFonts w:ascii="Times New Roman"/>
                <w:b w:val="false"/>
                <w:i w:val="false"/>
                <w:color w:val="000000"/>
                <w:sz w:val="20"/>
              </w:rPr>
              <w:t>
(IEC 61008-2-1:1990)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 током, бытового и аналогичного назначения без встроенной защиты от сверхтоков. Часть 2-1. Применяемость основных норм к ВДТ, функционально независящим от напряжения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61009-1-2014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срабатывающие от остаточного тока, со встроенной защитой от тока перегрузки, бытовые и аналогичного назначения. Часть 1. Общие правила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51327.1-2010</w:t>
            </w:r>
          </w:p>
          <w:p>
            <w:pPr>
              <w:spacing w:after="20"/>
              <w:ind w:left="20"/>
              <w:jc w:val="both"/>
            </w:pPr>
            <w:r>
              <w:rPr>
                <w:rFonts w:ascii="Times New Roman"/>
                <w:b w:val="false"/>
                <w:i w:val="false"/>
                <w:color w:val="000000"/>
                <w:sz w:val="20"/>
              </w:rPr>
              <w:t>
(МЭК 61009-1:2006)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 током, бытового и аналогичного назначения со встроенной защитой от сверхтоков. Часть 1.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31225.2.1-2012</w:t>
            </w:r>
          </w:p>
          <w:p>
            <w:pPr>
              <w:spacing w:after="20"/>
              <w:ind w:left="20"/>
              <w:jc w:val="both"/>
            </w:pPr>
            <w:r>
              <w:rPr>
                <w:rFonts w:ascii="Times New Roman"/>
                <w:b w:val="false"/>
                <w:i w:val="false"/>
                <w:color w:val="000000"/>
                <w:sz w:val="20"/>
              </w:rPr>
              <w:t>
(IEC 61009-2-1:1991)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 током, бытового и аналогичного назначения со встроенной защитой от сверхтоков. Часть 2-1. Применяемость основных норм к АВДТ, функционально независящим от напряжения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12.2.091-2012</w:t>
            </w:r>
          </w:p>
          <w:p>
            <w:pPr>
              <w:spacing w:after="20"/>
              <w:ind w:left="20"/>
              <w:jc w:val="both"/>
            </w:pPr>
            <w:r>
              <w:rPr>
                <w:rFonts w:ascii="Times New Roman"/>
                <w:b w:val="false"/>
                <w:i w:val="false"/>
                <w:color w:val="000000"/>
                <w:sz w:val="20"/>
              </w:rPr>
              <w:t>
(IEC 61010-1:2001)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электрического оборудования для измерения, управления и лабораторного применения.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12.2.091-2002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61010-2-010-2013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2-010. Частные требования к лабораторному оборудованию для нагревания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61010-2-020-2013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2-020. Частные требования к лабораторным центрифугам.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2-030. Частные требования для испытательных и измерительных цепей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61010-2-032-2014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2-032. Частные требования к ручным и управляемым вручную датчикам тока для электрических испытаний и измерений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61010-2-032-2011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2-032. Частные требования к клещам амперометрическим ручным для электрических измерений и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61010-2-033-2013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2-033. Частные требования к портативным мультиметрам и другим измерительным приборам для бытового и профессионального применения, обеспечивающим измерение сетевого напряжения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61010-2-051-2014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2-051. Частные требования к лабораторному оборудованию для перемешивания и взбалтывания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2-051. Частные требования к лабораторному оборудованию для перемешивания и взбалтывания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61010-2-061-2014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2-061. Частные требования к лабораторным атомным спектрометрам с термической атомизацией и ионизацией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61010-2-061-2011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2-061. Частные требования к лабораторным атомным спектрометрам с термической атомизацией и ионизацией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61010-2-081-2013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2-081. Частные требования к автоматическому и полуавтоматическому лабораторному оборудованию для проведения анализов и других целей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61010-031-2013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031. Требования безопасности к портативным измерительным щупам для электрических измерений и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61010-031-2011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031. Частные требования к щупам электрическим ручным для электрических измерений и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Общие требования безопасности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дисковых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радиально-рычажных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строгальных и рейсмусовых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настольных шлифовальных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1029-2-4-96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настольных шлифовальных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ленточных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машин для сверления алмазными сверлами с подачей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алмазных пил с подачей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одношпиндельных вертикальных фрезерно-модельных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торцовочных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1029-2-9-99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торцовочных 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61029-2-10-2013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отрезных шлифовальных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61029-2-12-2014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Часть 2-12. Частные требования безопасности и методы испытаний к машинам для нарезки внешней резьбы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61034-1-2011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плотности дыма при горении кабелей в заданных условиях. Часть 1. Испытательное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61034-2-2011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плотности дыма при горении кабелей в заданных условиях. Часть 2. Метод испытания и требования к нему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61048-2011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приспособления для ламп. Конденсаторы для цепей трубчатых люминесцентных и других разрядных ламп. Общие требования и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61050-2011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для трубчатых разрядных ламп с напряжением холостого хода, превышающим 1000 В (прежнее название – "Неоновые трансформаторы"). Общие требования и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61058-1-2012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электроприборов.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61058-1-2009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электроприборов.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61058.1-2000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электроприборов. Часть 1.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61058-2-1-2013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электрических бытовых приборов. Часть 2-1. Дополнительные требования к шнуровым выключателям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61058-2-4-2012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электрических бытовых приборов. Часть 2-4. Дополнительные требования к независимо устанавливаемым выключателям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61058-2-5-2012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электроприборов. Часть 2-5. Дополнительные требования к переключателям полюсов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61071-2014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силовые электронные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31637-2012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Контакторы электромеханические бытовые и аналогичного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51731-2010</w:t>
            </w:r>
          </w:p>
          <w:p>
            <w:pPr>
              <w:spacing w:after="20"/>
              <w:ind w:left="20"/>
              <w:jc w:val="both"/>
            </w:pPr>
            <w:r>
              <w:rPr>
                <w:rFonts w:ascii="Times New Roman"/>
                <w:b w:val="false"/>
                <w:i w:val="false"/>
                <w:color w:val="000000"/>
                <w:sz w:val="20"/>
              </w:rPr>
              <w:t>
(МЭК 61095:2000)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Контакторы электромеханические бытового и аналогичного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61131-2-2012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Контроллеры программируемые. Часть 2. Требования к оборудованию и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61131-2-2010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Контроллеры программируемые. Часть 2. Требования к оборудованию и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53075-2008</w:t>
            </w:r>
          </w:p>
          <w:p>
            <w:pPr>
              <w:spacing w:after="20"/>
              <w:ind w:left="20"/>
              <w:jc w:val="both"/>
            </w:pPr>
            <w:r>
              <w:rPr>
                <w:rFonts w:ascii="Times New Roman"/>
                <w:b w:val="false"/>
                <w:i w:val="false"/>
                <w:color w:val="000000"/>
                <w:sz w:val="20"/>
              </w:rPr>
              <w:t>
(МЭК 61167:1992)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металлогалогенные. Эксплуатационные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61184-2011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байонетные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одиннадцатый</w:t>
            </w:r>
          </w:p>
          <w:p>
            <w:pPr>
              <w:spacing w:after="20"/>
              <w:ind w:left="20"/>
              <w:jc w:val="both"/>
            </w:pPr>
            <w:r>
              <w:rPr>
                <w:rFonts w:ascii="Times New Roman"/>
                <w:b w:val="false"/>
                <w:i w:val="false"/>
                <w:color w:val="000000"/>
                <w:sz w:val="20"/>
              </w:rPr>
              <w:t>
статьи 4,</w:t>
            </w:r>
          </w:p>
          <w:p>
            <w:pPr>
              <w:spacing w:after="20"/>
              <w:ind w:left="20"/>
              <w:jc w:val="both"/>
            </w:pPr>
            <w:r>
              <w:rPr>
                <w:rFonts w:ascii="Times New Roman"/>
                <w:b w:val="false"/>
                <w:i w:val="false"/>
                <w:color w:val="000000"/>
                <w:sz w:val="20"/>
              </w:rPr>
              <w:t>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51288-99 (МЭК 187-93)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измерений электрических и магнитных величин. Эксплуатационные документы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61195-2012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двухцокольные.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61195-2001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двухцокольные.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61199-2011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одноцокольные.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61199-2006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одноцокольные.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пятый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61204-2013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питания постоянного тока низковольтные. Рабочие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61204-7-2014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питания постоянного тока низковольтные. Часть 7.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третий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61210-2011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присоединительные. Зажимы плоские быстросоединяемые для медных электрических проводников.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пятый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61230-2012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выполняемые под напряжением. Переносное оборудование для заземления или для заземления и закорачивания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61230-2008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выполняемые под напряжением. Переносное оборудование для заземления или для заземления и закорачивания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31223-2012 (IEC 61242:1995)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Удлинители бытового и аналогичного назначения на кабельных катушках.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61243-3-2014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под напряжением. Индикаторы напряжения. Часть 3. Индикаторы низкого напряжения двухполюсного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третий,</w:t>
            </w:r>
          </w:p>
          <w:p>
            <w:pPr>
              <w:spacing w:after="20"/>
              <w:ind w:left="20"/>
              <w:jc w:val="both"/>
            </w:pPr>
            <w:r>
              <w:rPr>
                <w:rFonts w:ascii="Times New Roman"/>
                <w:b w:val="false"/>
                <w:i w:val="false"/>
                <w:color w:val="000000"/>
                <w:sz w:val="20"/>
              </w:rPr>
              <w:t>
шестой,</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61270-1-2013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микроволновых печей. Часть 1.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61347-1-2011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лампами. Часть 1. Общие требования и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61347-1-2008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1. Общие требования и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ІЕС</w:t>
            </w:r>
          </w:p>
          <w:p>
            <w:pPr>
              <w:spacing w:after="20"/>
              <w:ind w:left="20"/>
              <w:jc w:val="both"/>
            </w:pPr>
            <w:r>
              <w:rPr>
                <w:rFonts w:ascii="Times New Roman"/>
                <w:b w:val="false"/>
                <w:i w:val="false"/>
                <w:color w:val="000000"/>
                <w:sz w:val="20"/>
              </w:rPr>
              <w:t>
61347-1-2013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управления ламповая. Часть 1. Общие требования и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2-2. Дополнительные требования к электронным понижающим преобразователям, работающим от источников постоянного или переменного тока, для ламп накаливания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61347-2-3-2011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для ламп. Часть 2-3. Частные требования к аппаратам пускорегулирующим электронным, питаемым от источников переменного тока, для трубчатых люминесцентных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лампами. Часть 2-7. Частные требования к электронным пускорегулирующим аппаратам, работающий от батарей, применяемым для аварийного освещения (автономного).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61347-2-8-2011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лампами. Часть 2-8. Частные требования к пускорегулирующим аппаратам для люминесцентных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лампами. Часть 2-9. Частные требования к электромагнитным пускорегулирующим аппаратам для разрядных ламп (кроме люминесцентных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61347-2-10-2014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2-10. Дополнительные требования к электронным инверторам и преобразователям для высокочастотных трубчатых газоразрядных ламп (неоновых ламп) холодного запуска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2-11. Дополнительные требования к вспомогательным электронным схемам для светильников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61347-2-12-2015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2-12. Дополнительные требования к электронным балластам постоянного или переменного тока, для газоразрядных ламп (за исключением люминесцентных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61347-2-13-2013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2-13. Дополнительные требования к электронным пускорегулирующим аппаратам с напряжением питания постоянного или переменного тока для модулей со светоизлучающими диодами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61347-2-13-2011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лампами. Часть 2-13. Частные требования к электронным устройствам управления, питаемым от источников постоянного или переменного тока, для светодиодных модулей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61439-1-2013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61439-2-2015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2. Устройства распределения и управления электроэнергией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61439-5-2013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5. Частные требования к распределению мощности в сетях общественного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61535-2015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установочные для неразъемного соединения в стационарных установках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третий, шестой,</w:t>
            </w:r>
          </w:p>
          <w:p>
            <w:pPr>
              <w:spacing w:after="20"/>
              <w:ind w:left="20"/>
              <w:jc w:val="both"/>
            </w:pPr>
            <w:r>
              <w:rPr>
                <w:rFonts w:ascii="Times New Roman"/>
                <w:b w:val="false"/>
                <w:i w:val="false"/>
                <w:color w:val="000000"/>
                <w:sz w:val="20"/>
              </w:rPr>
              <w:t>
восьмой, девятый,</w:t>
            </w:r>
          </w:p>
          <w:p>
            <w:pPr>
              <w:spacing w:after="20"/>
              <w:ind w:left="20"/>
              <w:jc w:val="both"/>
            </w:pPr>
            <w:r>
              <w:rPr>
                <w:rFonts w:ascii="Times New Roman"/>
                <w:b w:val="false"/>
                <w:i w:val="false"/>
                <w:color w:val="000000"/>
                <w:sz w:val="20"/>
              </w:rPr>
              <w:t>
одиннадцатый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52868-2007</w:t>
            </w:r>
          </w:p>
          <w:p>
            <w:pPr>
              <w:spacing w:after="20"/>
              <w:ind w:left="20"/>
              <w:jc w:val="both"/>
            </w:pPr>
            <w:r>
              <w:rPr>
                <w:rFonts w:ascii="Times New Roman"/>
                <w:b w:val="false"/>
                <w:i w:val="false"/>
                <w:color w:val="000000"/>
                <w:sz w:val="20"/>
              </w:rPr>
              <w:t>
(МЭК 61537:2006)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кабельных лотков и системы кабельных лестниц для прокладки кабелей.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54127-1-2010</w:t>
            </w:r>
          </w:p>
          <w:p>
            <w:pPr>
              <w:spacing w:after="20"/>
              <w:ind w:left="20"/>
              <w:jc w:val="both"/>
            </w:pPr>
            <w:r>
              <w:rPr>
                <w:rFonts w:ascii="Times New Roman"/>
                <w:b w:val="false"/>
                <w:i w:val="false"/>
                <w:color w:val="000000"/>
                <w:sz w:val="20"/>
              </w:rPr>
              <w:t>
(МЭК 61557-1:2007)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шестой,</w:t>
            </w:r>
          </w:p>
          <w:p>
            <w:pPr>
              <w:spacing w:after="20"/>
              <w:ind w:left="20"/>
              <w:jc w:val="both"/>
            </w:pPr>
            <w:r>
              <w:rPr>
                <w:rFonts w:ascii="Times New Roman"/>
                <w:b w:val="false"/>
                <w:i w:val="false"/>
                <w:color w:val="000000"/>
                <w:sz w:val="20"/>
              </w:rPr>
              <w:t>
десятый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2. Сопротивление изоляции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54127-2-2011</w:t>
            </w:r>
          </w:p>
          <w:p>
            <w:pPr>
              <w:spacing w:after="20"/>
              <w:ind w:left="20"/>
              <w:jc w:val="both"/>
            </w:pPr>
            <w:r>
              <w:rPr>
                <w:rFonts w:ascii="Times New Roman"/>
                <w:b w:val="false"/>
                <w:i w:val="false"/>
                <w:color w:val="000000"/>
                <w:sz w:val="20"/>
              </w:rPr>
              <w:t>
(МЭК 61557-2:2007)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2. Сопротивление изоляции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3. Полное сопротивление контура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54127-3-2011</w:t>
            </w:r>
          </w:p>
          <w:p>
            <w:pPr>
              <w:spacing w:after="20"/>
              <w:ind w:left="20"/>
              <w:jc w:val="both"/>
            </w:pPr>
            <w:r>
              <w:rPr>
                <w:rFonts w:ascii="Times New Roman"/>
                <w:b w:val="false"/>
                <w:i w:val="false"/>
                <w:color w:val="000000"/>
                <w:sz w:val="20"/>
              </w:rPr>
              <w:t>
(МЭК 61557-3:2007)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3. Полное сопротивление контура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4. Сопротивление заземления и эквипотенциального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54127-4-2011</w:t>
            </w:r>
          </w:p>
          <w:p>
            <w:pPr>
              <w:spacing w:after="20"/>
              <w:ind w:left="20"/>
              <w:jc w:val="both"/>
            </w:pPr>
            <w:r>
              <w:rPr>
                <w:rFonts w:ascii="Times New Roman"/>
                <w:b w:val="false"/>
                <w:i w:val="false"/>
                <w:color w:val="000000"/>
                <w:sz w:val="20"/>
              </w:rPr>
              <w:t>
(МЭК 61557-4:2007)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4. Сопротивление заземления и эквипотенциального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5. Сопротивление заземлителя относительно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54127-5-2011</w:t>
            </w:r>
          </w:p>
          <w:p>
            <w:pPr>
              <w:spacing w:after="20"/>
              <w:ind w:left="20"/>
              <w:jc w:val="both"/>
            </w:pPr>
            <w:r>
              <w:rPr>
                <w:rFonts w:ascii="Times New Roman"/>
                <w:b w:val="false"/>
                <w:i w:val="false"/>
                <w:color w:val="000000"/>
                <w:sz w:val="20"/>
              </w:rPr>
              <w:t>
(МЭК 61557-5:2007)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5. Сопротивление заземлителя относительно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6. Устройства защитные, управляемые дифференциальным током, в ТТ и ТN системах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54127-6-2012</w:t>
            </w:r>
          </w:p>
          <w:p>
            <w:pPr>
              <w:spacing w:after="20"/>
              <w:ind w:left="20"/>
              <w:jc w:val="both"/>
            </w:pPr>
            <w:r>
              <w:rPr>
                <w:rFonts w:ascii="Times New Roman"/>
                <w:b w:val="false"/>
                <w:i w:val="false"/>
                <w:color w:val="000000"/>
                <w:sz w:val="20"/>
              </w:rPr>
              <w:t>
(МЭК 61557-6:2007)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6. Устройства защитные, управляемые дифференциальным током, в TT, TN и IT системах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7. Порядок следования фаз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p>
            <w:pPr>
              <w:spacing w:after="20"/>
              <w:ind w:left="20"/>
              <w:jc w:val="both"/>
            </w:pPr>
            <w:r>
              <w:rPr>
                <w:rFonts w:ascii="Times New Roman"/>
                <w:b w:val="false"/>
                <w:i w:val="false"/>
                <w:color w:val="000000"/>
                <w:sz w:val="20"/>
              </w:rPr>
              <w:t>
54124-2012</w:t>
            </w:r>
          </w:p>
          <w:p>
            <w:pPr>
              <w:spacing w:after="20"/>
              <w:ind w:left="20"/>
              <w:jc w:val="both"/>
            </w:pPr>
            <w:r>
              <w:rPr>
                <w:rFonts w:ascii="Times New Roman"/>
                <w:b w:val="false"/>
                <w:i w:val="false"/>
                <w:color w:val="000000"/>
                <w:sz w:val="20"/>
              </w:rPr>
              <w:t>
(МЭК</w:t>
            </w:r>
          </w:p>
          <w:p>
            <w:pPr>
              <w:spacing w:after="20"/>
              <w:ind w:left="20"/>
              <w:jc w:val="both"/>
            </w:pPr>
            <w:r>
              <w:rPr>
                <w:rFonts w:ascii="Times New Roman"/>
                <w:b w:val="false"/>
                <w:i w:val="false"/>
                <w:color w:val="000000"/>
                <w:sz w:val="20"/>
              </w:rPr>
              <w:t>
61557-7:2003)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7. Порядок следования фаз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8. Устройства контроля изоляции в IT-системах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9. Аппаратура для выявления мест повреждения изоляции в it-системах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безопасность в низковольтных распределительных системах до 1000 В переменного тока 1500 В постоянного тока. Оборудование для испытания, измерения или контроля защитных устройств. Часть 10. Комплексное измерительное оборудование для испытания, измерения или мониторинга защитных устройств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61557-11-2015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11. Эффективность устройств контроля дифференциального тока (укдт) типа a и типа b в системах TT, TN и 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61557-12-2015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12. Устройства для измерения и контроля рабочих характеристик (PMD)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p>
            <w:pPr>
              <w:spacing w:after="20"/>
              <w:ind w:left="20"/>
              <w:jc w:val="both"/>
            </w:pPr>
            <w:r>
              <w:rPr>
                <w:rFonts w:ascii="Times New Roman"/>
                <w:b w:val="false"/>
                <w:i w:val="false"/>
                <w:color w:val="000000"/>
                <w:sz w:val="20"/>
              </w:rPr>
              <w:t>
второй, пятый,</w:t>
            </w:r>
          </w:p>
          <w:p>
            <w:pPr>
              <w:spacing w:after="20"/>
              <w:ind w:left="20"/>
              <w:jc w:val="both"/>
            </w:pPr>
            <w:r>
              <w:rPr>
                <w:rFonts w:ascii="Times New Roman"/>
                <w:b w:val="false"/>
                <w:i w:val="false"/>
                <w:color w:val="000000"/>
                <w:sz w:val="20"/>
              </w:rPr>
              <w:t>
шестой, восьмой</w:t>
            </w:r>
          </w:p>
          <w:p>
            <w:pPr>
              <w:spacing w:after="20"/>
              <w:ind w:left="20"/>
              <w:jc w:val="both"/>
            </w:pPr>
            <w:r>
              <w:rPr>
                <w:rFonts w:ascii="Times New Roman"/>
                <w:b w:val="false"/>
                <w:i w:val="false"/>
                <w:color w:val="000000"/>
                <w:sz w:val="20"/>
              </w:rPr>
              <w:t>
и двенадцатый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61557-13-2014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до 1000 В переменного тока и 1500 В постоянного тока. Безопасность. Оборудование для испытания, измерения или контроля средств защиты. Часть 13. Ручные и управляемые вручную клеммы и датчики тока для измерения утечки тока в электрораспределительных системах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электрических реакторов и аналогичных изделий. Часть 1. Общие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 Дополнительные требования и методы испытаний отделяющих трансформаторов и источников питания с отделяющими трансформаторами общего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блоков питания, реакторов и аналогичного оборудования. Часть 2-2. Дополнительные требования и испытания регулировочных трансформаторов и блоков питания с регулировочными трансформаторами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2-3. Дополнительные требования и методы испытаний трансформаторов розжига газовых и жидкотопливных горелок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трансформаторов, реакторов, блоков питания и аналогичного оборудования с напряжением питания до 1100 В. Часть 2-4. Дополнительные требования и испытания изолирующих трансформаторов и блоков питания с изолирующими трансформаторами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блоков питания и аналогичного оборудования. Часть 2-5. Дополнительные требования к трансформаторам и блокам питания для электробритв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трансформаторов, электрических реакторов, источников питания и аналогичных изделий с напряжением питания до 1100 В. Часть 2-6. Дополнительные требования и методы испытаний безопасных разделительных трансформаторов и источников питания с безопасными разделительными трансформаторами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блоки питания, реакторы и аналогичные изделия. Безопасность. Часть 2-7. Частные требования к трансформаторам и энергоснабжению для игрушек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2-8. Дополнительные требования и методы испытаний трансформаторов и блоков питания для звонков и устройств звуковой сигнализации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2-9. Дополнительные требования и методы испытаний трансформаторов и блоков питания для переносных светильников класса III с вольфрамовыми лампами накаливания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2-10. Дополнительные требования и методы испытаний отделяющих трансформаторов с высокой степенью изоляции и отделяющих трансформаторов с вторичными напряжениями свыше 1000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2-12. Дополнительные требования и методы испытаний трансформаторов со стабилизированным вторичным напряжением и стабилизированных блоков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2-13. Дополнительные требования и методы испытаний автотрансформаторов и блоков питания с автотрансформаторами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2-14. Дополнительные требования и методы испытаний регулировочных трансформаторов и источников питания, встроенных в регулировочные трансформаторы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2-15. Дополнительные требования и методы испытаний разделительных трансформаторов для электросетей медицинских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2-16. Дополнительные требования и методы испытаний импульсных блоков питания и трансформаторов для импульсных блоков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61558-2-20-2015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2-20. Дополнительные требования и методы испытаний реакторов малой мощности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61558-2-23-2015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2-23. Дополнительные требования и методы испытаний трансформаторов и блоков питания для строительных площадок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61643-11-2013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устройства для защиты от импульсных перенапряжений. Часть 11. Устройства для защиты от импульсных перенапряжений в низковольтных силовых системах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61643-21-2014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защиты от перенапряжений низковольтные. Часть 21. Устройства защиты от перенапряжений, подсоединенные к телекоммуникационным и сигнализационным сетям. Требования к эксплуатационным характеристикам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и седьмой</w:t>
            </w:r>
          </w:p>
          <w:p>
            <w:pPr>
              <w:spacing w:after="20"/>
              <w:ind w:left="20"/>
              <w:jc w:val="both"/>
            </w:pPr>
            <w:r>
              <w:rPr>
                <w:rFonts w:ascii="Times New Roman"/>
                <w:b w:val="false"/>
                <w:i w:val="false"/>
                <w:color w:val="000000"/>
                <w:sz w:val="20"/>
              </w:rPr>
              <w:t>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61770-2012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электрические, присоединяемые к сетям водоснабжения. Предотвращение обратного сифонирования и повреждения соединительных шлангов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61770-2007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электрические, присоединяемые к сетям водоснабжения. Предотвращение обратного сифонирования и повреждения соединительных шлангов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61730-1-2013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фотоэлектрические. Оценка безопасности. Часть 1. Требования к конструкции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61810-1-2013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логические электромеханические с ненормируемым временем срабатывания.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61812-1-2013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с нормируемым временем промышленного назначения. Часть 1. Требования и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61851-1-2008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зарядки электрических транспортных средств проводная.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61851-1-2013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зарядки электрических транспортных средств проводная.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61851-21-2007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Проводная система зарядки электрических транспортных средств. Часть 21. Требования к электрическим транспортным средствам в части подключения к источнику питания переменного или постоянного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61869-2-2015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2. Дополнительные требования к трансформаторам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61869-2-2013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2. Дополнительные требования для токовых трансформаторов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61869-3-2012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3. Дополнительные требования к индуктивным трансформаторам напряжения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61995-1-2013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подсоединения светильников бытового и аналогичного назначения.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62031-2011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светоизлучающих диодов для общего освещения.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62031-2009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со светоизлучающими диодами для общего освещения.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31948-2012 (IEC 62035:1999)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разрядные (кроме люминесцентных ламп).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62035-2007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газоразрядные (кроме люминесцентных ламп).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62040-1-2013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бесперебойного энергоснабжения (UPS). Часть 1. Общие требования и требования безопасности к установкам бесперебойного питания (UPS)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62040-1-2011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бесперебойного питания (ИБП). Часть 1. Общие требования и требования безопасности для ИБП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62208-2013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для низковольтных комплектных устройств распределения и управления.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32127-2013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Пустые оболочки для низковольтных комплектных устройств распределения и управления.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62233-2013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измерений электромагнитных полей, создаваемых бытовыми и аналогичными электрическими приборами, в части их воздействия на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50366-2007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Поля электромагнитные. Методы оценки и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62311-2013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электронного и электрического оборудования в отношении ограничений воздействия на человека электромагнитных полей (0 Гц – 300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62368-1-2014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видео- аппаратура, оборудование информационных технологий и техники связи. Часть 1.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62423-2013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выключатели, управляемые дифференциальным током типа F и типа В со встроенной и без встроенной защиты от сверхтоков бытового и аналогичного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62471-2013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Фотобиологическая безопасность ламп и ламповых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62479-2013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маломощного электронного и электрического оборудования на соответствие основным ограничениям, связанным с воздействием на человека электромагнитных полей (10 МГц – 300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p>
          <w:p>
            <w:pPr>
              <w:spacing w:after="20"/>
              <w:ind w:left="20"/>
              <w:jc w:val="both"/>
            </w:pPr>
            <w:r>
              <w:rPr>
                <w:rFonts w:ascii="Times New Roman"/>
                <w:b w:val="false"/>
                <w:i w:val="false"/>
                <w:color w:val="000000"/>
                <w:sz w:val="20"/>
              </w:rPr>
              <w:t>
и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62493-2014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осветительного оборудования, связанная с влиянием на человека электромагнитных полей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62552-2013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холодильные бытовые.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p>
            <w:pPr>
              <w:spacing w:after="20"/>
              <w:ind w:left="20"/>
              <w:jc w:val="both"/>
            </w:pPr>
            <w:r>
              <w:rPr>
                <w:rFonts w:ascii="Times New Roman"/>
                <w:b w:val="false"/>
                <w:i w:val="false"/>
                <w:color w:val="000000"/>
                <w:sz w:val="20"/>
              </w:rPr>
              <w:t>
первый – четвертый и</w:t>
            </w:r>
          </w:p>
          <w:p>
            <w:pPr>
              <w:spacing w:after="20"/>
              <w:ind w:left="20"/>
              <w:jc w:val="both"/>
            </w:pPr>
            <w:r>
              <w:rPr>
                <w:rFonts w:ascii="Times New Roman"/>
                <w:b w:val="false"/>
                <w:i w:val="false"/>
                <w:color w:val="000000"/>
                <w:sz w:val="20"/>
              </w:rPr>
              <w:t>
шестой – двенадцатый</w:t>
            </w:r>
          </w:p>
          <w:p>
            <w:pPr>
              <w:spacing w:after="20"/>
              <w:ind w:left="20"/>
              <w:jc w:val="both"/>
            </w:pPr>
            <w:r>
              <w:rPr>
                <w:rFonts w:ascii="Times New Roman"/>
                <w:b w:val="false"/>
                <w:i w:val="false"/>
                <w:color w:val="000000"/>
                <w:sz w:val="20"/>
              </w:rPr>
              <w:t>
статьи 4, статья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62560-2011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со светоизлучающими диодами со встроенными балластами для общего освещения с напряжением питания свыше 50 В.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62560-2011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светодиодные со встроенным устройством управления для общего освещения на напряжения свыше 50 В.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62821-1-2015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Кабели с изоляцией и оболочкой из термопласта, не содержащего галогенов, с низким дымовыделением на номинальное напряжение до 450/750 В включительно.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62821-2-2015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Кабели с изоляцией и оболочкой из термопласта, не содержащего галогенов, с низким дымовыделением на номинальное напряжение до 450/750 В включительно. Часть 2.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62821-3-2015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Кабели с изоляцией и оболочкой из термопласта, не содержащего галогенов, с низким дымовыделением на номинальное напряжение до 450/750 В включительно. Часть 3. Гибкие кабели (шнуры)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1.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62841-2-2-2015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2-2. Частные требования к шуруповертам и ударным гайковертам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62841-2-4-2015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2-4. Частные требования к плоскошлифовальным и ленточно-шлифовальным машинам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62841-2-5-2015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2-5. Частные требования к дисковым пилам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62841-3-1-2015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3-1. Частные требования к дисковым пилам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p>
            <w:pPr>
              <w:spacing w:after="20"/>
              <w:ind w:left="20"/>
              <w:jc w:val="both"/>
            </w:pPr>
            <w:r>
              <w:rPr>
                <w:rFonts w:ascii="Times New Roman"/>
                <w:b w:val="false"/>
                <w:i w:val="false"/>
                <w:color w:val="000000"/>
                <w:sz w:val="20"/>
              </w:rPr>
              <w:t>
62841-3-6-2015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3-6. Частные требования к машинам для сверления алмазными сверлами с жидкостной системой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p>
          <w:p>
            <w:pPr>
              <w:spacing w:after="20"/>
              <w:ind w:left="20"/>
              <w:jc w:val="both"/>
            </w:pPr>
            <w:r>
              <w:rPr>
                <w:rFonts w:ascii="Times New Roman"/>
                <w:b w:val="false"/>
                <w:i w:val="false"/>
                <w:color w:val="000000"/>
                <w:sz w:val="20"/>
              </w:rPr>
              <w:t>
ГОСТ Р 54429-</w:t>
            </w:r>
          </w:p>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связи симметричные для цифровых систем передачи.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