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6bcf" w14:textId="8816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проката шириной не менее 215 мм, содержащего не менее 3,5 %, но не более 9,5 % никеля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762.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 внесения соответствующих изменений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консенсусом, утвержденный Решением Межгосударственного Совета ЕврАзЭС (Высшего органа Таможенного союза) от 27 ноября 2009 года № 18, Решения Комиссии Таможенного союза по изменению ставок ввозных таможенных пошлин в отношении товаров, указанных в приложении № 3 к настоящему Решению, принимаются консенсусом.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сентября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2011 г. № 762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0"/>
        <w:gridCol w:w="7384"/>
        <w:gridCol w:w="3186"/>
      </w:tblGrid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7220 20 810 0 – – – 2,5 мас.% или более никеля          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7220 90 800 0 – – прочий                                     -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2011 г. № 762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4"/>
        <w:gridCol w:w="7626"/>
        <w:gridCol w:w="2940"/>
      </w:tblGrid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7220 20 810 – – – 2,5 мас.% или более никеля: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7220 20 810 1 – – – – шириной не менее 215 мм,          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 не более 590 мм, толщиной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 менее 0,18 мм, но не более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0,27 мм, содержащий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3,5 %, но не более 9,5 % никеля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7220 20 810 9 – – – – прочий                                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7220 90 800 – – прочий: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7220 90 800 1 – – – шириной не менее 215 мм, но         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 более 590 мм, толщиной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 менее 0,18 мм, но не более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0,27 мм, содержащий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3,5 %, но не более 9,5 % никеля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7220 90 800 9 – – – прочий                                   –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2011 г. № 762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Т А В К 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7"/>
        <w:gridCol w:w="6386"/>
        <w:gridCol w:w="4177"/>
      </w:tblGrid>
      <w:tr>
        <w:trPr>
          <w:trHeight w:val="30" w:hRule="atLeast"/>
        </w:trPr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(в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7220 20 810 1 – – – – шириной не менее 215 мм, но не   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более 590 мм, толщиной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0,18 мм, но не более 0,27 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содержащий не менее 3,5 %, но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более 9,5% никеля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7220 20 810 9 – – – – прочий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7220 90 800 1 – – – шириной не менее 215 мм,           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но не более 590 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толщиной не менее 0,18 мм, 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 более 0,27 мм, содержащий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менее 3,5 %, но не более 9,5 % никеля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7220 90 800 9 – – – прочий                                   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