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0eff" w14:textId="ea40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 таможенный тариф Таможенного союза в отношении машин гибочных, кромкогибочных, правильных, включая прессы с числовым программным управлением, для обработки изделий из листового материала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759.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 внесения соответствующих изменений в Перечень чувствительных товаров, в отношении которых решение об изменении ставки ввозной таможенной пошлины Комиссия Таможенного союза принимает консенсусом, утвержденный Решением Межгосударственного Совета ЕврАзЭС (Высшего органа Таможенного союза) от 27 ноября 2009 года № 18, Решения Комиссии Таможенного союза по изменению ставок ввозных таможенных пошлин в отношении товаров, указанных в приложении № 3 к настоящему Решению, принимаются консенсусом.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сентября 2011 года.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4473"/>
        <w:gridCol w:w="4474"/>
      </w:tblGrid>
      <w:tr>
        <w:trPr>
          <w:trHeight w:val="30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435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2011 г. № 759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ПОДСУБПОЗИЦИЯ,</w:t>
      </w:r>
      <w:r>
        <w:br/>
      </w:r>
      <w:r>
        <w:rPr>
          <w:rFonts w:ascii="Times New Roman"/>
          <w:b/>
          <w:i w:val="false"/>
          <w:color w:val="000000"/>
        </w:rPr>
        <w:t>
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6"/>
        <w:gridCol w:w="6510"/>
        <w:gridCol w:w="2714"/>
      </w:tblGrid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8462 21 100 9 - - - - прочие                                 шт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2011 г. № 759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6"/>
        <w:gridCol w:w="6510"/>
        <w:gridCol w:w="2714"/>
      </w:tblGrid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8462 21 100 2 – – – – гидравлические вертикальные с          шт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усилием гибки не менее 15 000 кН,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 не более 22 000 кН, точностью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позиционирования траверсы по оси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Y не ниже 0,01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8462 21 100 8 – – – – прочие                                 шт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2011 г. № 759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Т А В К 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6566"/>
        <w:gridCol w:w="4050"/>
      </w:tblGrid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(в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8462 21 100 2 – – – – гидравлические вертикальные с     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усилием гибки не менее 15 000 кН,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 не более 22 000 кН, точностью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позиционирования траверсы по оси Y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ниже 0,01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8462 21 100 8 – – – – прочие                                 10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