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ba2f0" w14:textId="8dba2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ставок ввозных таможенных пошлин Единого таможенного тарифа Таможенного союза в отношении элеваторов, конвейеров непрерывного действия и передвижной шахтной крепи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16 августа 2011 года № 736. Утратило силу решением Комиссии таможенного союза от 9 декабря 2011 года № 859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Комиссии таможенного союза от  09.12.2011 </w:t>
      </w:r>
      <w:r>
        <w:rPr>
          <w:rFonts w:ascii="Times New Roman"/>
          <w:b w:val="false"/>
          <w:i w:val="false"/>
          <w:color w:val="ff0000"/>
          <w:sz w:val="28"/>
        </w:rPr>
        <w:t>№ 859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ставки ввозных таможенных пошлин Единого таможенного тарифа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Комиссии Таможенного союза от 27 ноября 2009 г. № 130) на элеваторы и конвейеры непрерывного действия, специально предназначенные для подземных работ (код 8428 31 000 0 ТН ВЭД ТС), и передвижную шахтную крепь с гидравлическим приводом (код 8479 89 300 0 ТН ВЭД ТС) в размере 5 % от таможенной стоимости.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сентября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 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От Республики      От Республики      От Российской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Беларусь          Казахстан         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С. Румас          У. Шукеев         И. Шувалов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