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a8e0" w14:textId="581a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нитей высокой прочности полиэфирных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690.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4578"/>
        <w:gridCol w:w="3924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г. № 690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8"/>
        <w:gridCol w:w="7247"/>
        <w:gridCol w:w="2775"/>
      </w:tblGrid>
      <w:tr>
        <w:trPr>
          <w:trHeight w:val="30" w:hRule="atLeast"/>
        </w:trPr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5402 20 000 0 – нити высокой прочности полиэфирные           –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г. № 690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6805"/>
        <w:gridCol w:w="3197"/>
      </w:tblGrid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5402 20 000 – нити высокой прочности полиэфирные: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 20 000 1 – – окрашенные в массе                      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 20 000 9 – – прочие                                   –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г. № 690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0"/>
        <w:gridCol w:w="6776"/>
        <w:gridCol w:w="3174"/>
      </w:tblGrid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5402 20 000 1 – – окрашенные в массе                  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 20 000 9 – – прочие                                   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