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9847" w14:textId="51f9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Комиссии Таможенного союза от 7 апреля 2011 года № 617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22 июня 2011 года № 667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Подпункт 25)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Решению Комиссии Таможенного союза от 7 апреля 2011 года № 617 «О внесении изменений и дополнений в Инструкцию о порядке заполнения декларации на товары, утвержденную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года № 257»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«25) графа 25. «Вид транспорта на границе»</w:t>
      </w:r>
    </w:p>
    <w:bookmarkEnd w:id="0"/>
    <w:p>
      <w:pPr>
        <w:spacing w:after="0"/>
        <w:ind w:left="0"/>
        <w:jc w:val="both"/>
      </w:pPr>
      <w:r>
        <w:drawing>
          <wp:inline distT="0" distB="0" distL="0" distR="0">
            <wp:extent cx="30607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607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подразделе графы указывается код вида транспортного средства, сведения о котором указаны в графе 21 ДТ, в соответствии с Классификатором видов транспорта и транспортировки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перевозке товаров железнодорожным транспортом, а также при перемещении товаров, пересылаемых в международных почтовых отправлениях, в первом подразделе графы указывается код в соответствии с Классификатором видов транспорта и транспортировки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подраздел графы не заполняется.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не заполняется при изменении или завершении действия ранее заявленной таможенной процедуры.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при декларировании товаров: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первом подразделе графы на основании сведений, имеющихся у декларанта, указывается код вида транспорта (вида транспортировки), которым (с использованием которого) декларируемые товары перемещались (будут перемещаться) через таможенную границу, в соответствии с Классификатором видов транспорта и транспортировки товаров. Если декларируемые товары перемещались (будут перемещаться) через таможенную границу различными видами транспорта, указывается код «99» в соответствии с Классификатором видов транспорта и транспортировки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подраздел графы не заполняется;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не заполняется при изменении или завершении действия ранее заявленной таможенной процедуры, если в отношении декларируемых товаров не осуществлялась (не будет осуществляться) международная перевозка (транспортировка), а также при помещении товаров Таможенного союза под таможенную процедуру беспошлинной торговли;».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июля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3"/>
        <w:gridCol w:w="4093"/>
        <w:gridCol w:w="4313"/>
      </w:tblGrid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