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f93b" w14:textId="436f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пены монтажной полиуретановой в аэрозольных баллонах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19 мая 2011 года № 655.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Таможенного союза и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 г. № 130)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исключить из единой Товарной номенклатуры внешнеэкономической деятельности Таможенного союза подсубпозицию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включить в единую Товарную номенклатуру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установить ставки ввозных таможенных пошлин Единого таможенного тарифа Таможенного союза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Секретариату Комиссии Таможенного союза по 31 декабря 2011 года включительно осуществлять мониторинг ввоза на единую таможенную территорию Таможенного союза товара, классифицируемого кодом 3214 10 100 1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итогам мониторинга Секретариату Комиссии Таможенного союза внести на рассмотрение Комитета по вопросам регулирования внешней торговли вопрос о корректировке ставки ввозной таможенной пошлины в отношении пены монтажной полиуретановой в аэрозольных баллонах.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официального опубликования.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4313"/>
        <w:gridCol w:w="431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С.Румас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У.Шукеев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И.Шувалов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мая 2011 г. № 655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ПОДСУБПОЗИЦИЯ,</w:t>
      </w:r>
      <w:r>
        <w:br/>
      </w:r>
      <w:r>
        <w:rPr>
          <w:rFonts w:ascii="Times New Roman"/>
          <w:b/>
          <w:i w:val="false"/>
          <w:color w:val="000000"/>
        </w:rPr>
        <w:t>
исключаемая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3"/>
        <w:gridCol w:w="5193"/>
        <w:gridCol w:w="1973"/>
      </w:tblGrid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3214 10 100 0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замазки стекольная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садовая, цементы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смоляные, составы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уплотнения и 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мая 2011 г. № 655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ПОДСУБПОЗИЦИИ,</w:t>
      </w:r>
      <w:r>
        <w:br/>
      </w:r>
      <w:r>
        <w:rPr>
          <w:rFonts w:ascii="Times New Roman"/>
          <w:b/>
          <w:i w:val="false"/>
          <w:color w:val="000000"/>
        </w:rPr>
        <w:t>
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3"/>
        <w:gridCol w:w="7693"/>
        <w:gridCol w:w="1973"/>
      </w:tblGrid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3214 10 100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замазки стекольная и садовая,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цементы смоляные, составы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уплотнения и прочие мастики: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3214 10 100 1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пена монтажная полиуретановая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аэрозольных баллонах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3214 10 100 9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мая 2011 г. № 655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 Т А В К И</w:t>
      </w:r>
      <w:r>
        <w:br/>
      </w:r>
      <w:r>
        <w:rPr>
          <w:rFonts w:ascii="Times New Roman"/>
          <w:b/>
          <w:i w:val="false"/>
          <w:color w:val="000000"/>
        </w:rPr>
        <w:t>
ввозных таможенных пошлин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9"/>
        <w:gridCol w:w="7062"/>
        <w:gridCol w:w="3169"/>
      </w:tblGrid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евро, либо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 США)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3214 10 100 1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3214 10 100 9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пена монтажная полиуретановая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аэрозольных баллонах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