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a66fd" w14:textId="46a66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выполнения Плана действий по формированию Единого экономического пространства Республики Беларусь, Республики Казахстан и Российской Федерации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19 мая 2011 года № 633. Утратило силу решением Коллегии Евразийской экономической комиссии от 20 ноября 2018 года № 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20.11.2018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к сведению информацию Генерального секретаря ЕврАзЭС о ходе выполнения Плана действий по формированию Единого экономического пространства Республики Беларусь, Республики Казахстан и Российской Федерации.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