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ef2f" w14:textId="9c7e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19 мая 2011 года № 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Информацию Генерального секретаря ЕврАзЭС 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 ЕврАзЭС: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3793"/>
        <w:gridCol w:w="4693"/>
      </w:tblGrid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