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6487e" w14:textId="14648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ставок Единого таможенного тарифа Таможенного союза в отношении отдельных видов сельскохозяйственной техники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14 октября 2010 года № 507. Утратило силу решением Комиссии таможенного союза от 9 декабря 2011 года № 859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Комиссии таможенного союза от  09.12.2011 </w:t>
      </w:r>
      <w:r>
        <w:rPr>
          <w:rFonts w:ascii="Times New Roman"/>
          <w:b w:val="false"/>
          <w:i w:val="false"/>
          <w:color w:val="ff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 ставки ввозных таможенных пошлин Единого таможенного тарифа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Комиссии Таможенного союза от 27 ноября 2009 г. № 130) на отдельные виды сельскохозяйственной техники согласно Приложению.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0"/>
        <w:gridCol w:w="4360"/>
        <w:gridCol w:w="4360"/>
      </w:tblGrid>
      <w:tr>
        <w:trPr>
          <w:trHeight w:val="3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октября 2010 г. № 507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СТАВКИ</w:t>
      </w:r>
      <w:r>
        <w:br/>
      </w:r>
      <w:r>
        <w:rPr>
          <w:rFonts w:ascii="Times New Roman"/>
          <w:b/>
          <w:i w:val="false"/>
          <w:color w:val="000000"/>
        </w:rPr>
        <w:t>
ввозных таможенных пошлин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4"/>
        <w:gridCol w:w="6907"/>
        <w:gridCol w:w="3629"/>
      </w:tblGrid>
      <w:tr>
        <w:trPr>
          <w:trHeight w:val="30" w:hRule="atLeast"/>
        </w:trPr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6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ввозной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пошлины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процентах от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либо в евро,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в долларах США)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8428 32 000 0      – – ковшовые прочие    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8428 39 900 0      – – – прочие            5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