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0420c" w14:textId="0a042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ставки ввозной таможенной пошлины Единого таможенного тарифа Таможенного союза в отношении гепарина и его солей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ноября 2010 года № 480. Утратило силу решением Комиссии таможенного союза от 9 декабря 2011 года № 859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Комиссии таможенного союза от  09.12.2011 </w:t>
      </w:r>
      <w:r>
        <w:rPr>
          <w:rFonts w:ascii="Times New Roman"/>
          <w:b w:val="false"/>
          <w:i w:val="false"/>
          <w:color w:val="ff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01.01.2012).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Установить ставку ввозной таможенной пошлины Единого таможенного тарифа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Комиссии Таможенного союза от 27 ноября 2009 г. № 130) на гепарин и его соли (код единой Товарной номенклатуры внешнеэкономической деятельности Таможенного союза 3001 90 910 0) в размере 0 % от таможенной стоимости.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13"/>
        <w:gridCol w:w="4213"/>
      </w:tblGrid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