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9c50" w14:textId="d939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Договора об Объединенной коллегии таможенных служб государств–членов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469.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Объединенной коллегии таможенных служб государств – членов Таможенного союза (далее – проект Договора)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Стороны провести до 8 декабря 2010 года внутригосударственные процедуры, необходимые для подписания проекта Договора.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Создать при Комиссии Таможенного союза Комитет по вопросам таможенного регулирования (далее - Комитет).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Секретариату Комиссии Таможенного союза совместно с таможенными службами Сторон подготовить проект Положения о Комитете и внести на рассмотрение Комиссии Таможенного союза.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ноября 2010 г. № 469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об Объединенной коллегии таможенных служб</w:t>
      </w:r>
      <w:r>
        <w:br/>
      </w:r>
      <w:r>
        <w:rPr>
          <w:rFonts w:ascii="Times New Roman"/>
          <w:b/>
          <w:i w:val="false"/>
          <w:color w:val="000000"/>
        </w:rPr>
        <w:t>государств - членов Таможенного союза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Беларусь, Правительство Республики Казахстан и Правительство Российской Федерации, далее именуемые Сторонами, основываясь на Договоре об учреждении Евразийского экономического сообщества от 10 октября 2000 г., Договоре о создании единой таможенной территории и формировании Таможенного союза от 6 октября 2007 г., Договоре о Комиссии Таможенного союза от 6 октября 2007 г., Договоре о Таможенном кодексе Таможенного союза от 27 ноября 2009 г., договорились о нижеследующем, 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взаимодействия таможенных служб государств-членов Таможенного союза (далее - таможенные службы государств Сторон), обеспечения реализации целей и задач Таможенного союза, унификации применения таможенного законодательства и таможенного регулирования по вопросам, входящим в компетенцию таможенных органов государств Сторон, Стороны учреждают Объединенную коллегию таможенных служб государств-членов Таможенного союза (далее - Объединенная коллегия).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коллегия осуществляет свою деятельность в пределах полномочий, предусмотренных настоящим Договором,другими международными договорами государств-членов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союза.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Объединенную коллегию возглавляет Председатель из числа руководителей таможенных служб государств Сторон, избираемый членами Объединенной коллегии. Председатель Объединенной коллегии имеет заместителей, избираемых членами Объединенной коллегии, по числу государств-членов Таможенного союза, за исключением заместителя от Стороны, которую представляет Председатель.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Объединенной коллегии и его заместители избираются на должности на один год. По решению Объединенной коллегии данный срок может быть продлен.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действующим Председателем Объединенной коллегии обязанностей по ведению заседания Объединенной коллегии, его функции выполняет один из заместителей Председателя Объединенной коллегии.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Объединенной коллегии входят Председатель, его заместители, а также руководящие работники центральных таможенных органов государств Сторон (по должностям) из числа членов коллегий центральных таможенных органов государств Сторон, с равным представительством от каждого центрального таможенного органа.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Объединенной коллегии определяется Правилами процедуры, утверждаемыми Председателем по итогам рассмотрения и утверждения Объединенной коллегией.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Объединенной коллегии проводятся не реже одного раза в квартал. По просьбе хотя бы одного из центральных таможенных органов государств Сторон могут проводиться внеочередные заседания Объединенной коллегии.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Объединенной коллегии являются: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таможенных служб государств Сторон в рамках Таможенного союза;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единой правовой базы Таможенного союза по вопросам таможенного дела в части, касающейся компетенции таможенных служб государств Сторон;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единообразного применения таможенного законодательства Таможенного союза, в пределах своей компетенции;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унифицированного порядка организации таможенного оформления и таможенного контроля товаров и транспортных средств на территории Таможенного союза;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таможенной политики на единой таможенной территории.</w:t>
      </w:r>
    </w:p>
    <w:bookmarkEnd w:id="25"/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коллегия осуществляет следующие функции: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исполнения норм таможенного законодательства Таможенного союза;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таможенного законодательства в Таможенном союзе и внесение их на рассмотрение органов Таможенного союза;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создании правовых и организационных условий для формирования и функционирования единой таможенной территории;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реализации решений, принятых Межгосударственным Советом ЕврАзЭС (высшим органом Таможенного союза) и Комиссией Таможенного союза;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принятие совместных планов и мер, направленных на обеспечение единообразного соблюдения норм таможенного регулирования в Таможенном союзе, контроль за соблюдением которых возложен на таможенные органы государств Сторон;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основных вопросов взаимодействия таможенных служб государств Сторон в сфере таможенного регулирования в Таможенном союзе;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спорных вопросов, связанных с толкованием и (или) применением таможенного законодательства Таможенного союза;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рассмотрение хода реализации актов, регулирующих таможенные отношения в Таможенном союзе;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 установленном порядке перед Сторонами и участие в разработке и реализации программ развития Таможенного союза в сфере таможенного регулирования в Таможенном союзе;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внесение на рассмотрение органов Таможенного союза предложений по совершенствованию таможенного регулирования в Таможенном союзе, унификации таможенных правил и форм таможенных документов;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деятельности, направленной на обеспечение контроля за соблюдением запретов и ограничений;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рекомендаций таможенным службам государств Сторон по обеспечению единообразного применения правил определения страны происхождения;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и подготовка предложений для органов Таможенного союза по разработке и совершенствованию порядка декларирования, контроля таможенной стоимости товаров и уплаты таможенных платежей;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соблюдения унифицированного порядка таможенного контроля, единообразного и эффективного применения унифицированных таможенных процедур в государствах-членах Таможенного союза;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форм и методов таможенного контроля;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применения таможенными службами государств Сторон унифицированных правил перемещения физическими лицами через таможенную границу Таможенного союза товаров для личного пользования и порядка декларирования таких товаров;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единообразного применения Единой Товарной номенклатуры внешнеэкономической деятельности;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предложений и разработка рекомендаций по внесению изменений в Единую Товарную номенклатуру внешнеэкономической деятельности;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осуществления таможенными органами государств Сторон контроля за соблюдением законодательства, регламентирующего порядок ввоза и вывоза валютных ценностей, а также осуществления иных функций, предусмотренных валютным законодательством государств Сторон;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служб государств Сторон по борьбе с контрабандой, иными преступлениями в сфере таможенного регулирования в Таможенном союзе, а также административными правонарушениями;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разработки, совершенствования и внедрения информационных систем и информационных технологий, применяемых таможенными службами государств Сторон, обеспечение информационной безопасности;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реализация системы совместных мер таможенных служб государств Сторон по пресечению незаконного оборота наркотических средств и психотропных веществ, оружия, предметов художественного, исторического и археологического достояния народов государств Сторон и народов зарубежных стран, объектов интеллектуальной собственности, видов животных и растений, находящихся под угрозой исчезновения, их частей и дериватов, других товаров, подпадающих под запреты и ограничения;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мер и создание условий, в пределах компетенции таможенных служб государств Сторон, способствующих ускорению товарооборота через внешние границы Таможенного союза, а также содействующих развитию внешнеэкономических связей государств Сторон, предприятий, учреждений, организаций и граждан государств Сторон, включая развитие таможенной инфраструктуры, обеспечение реализации этих мер;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пределах своей компетенции в международном сотрудничестве по таможенным вопросам, координация участия в нем центральных таможенных органов государств Сторон;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предложений по определению области рисков, в отношении которых Стороны в обязательном порядке разрабатывают и применяют меры по их минимизации;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методологических основ функционирования системы управления рисками для формирования единых стандартов системы управления рисками и обеспечения единообразного их применения в рамках Таможенного союза.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Объединенная коллегия имеет право: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в рамках своей компетенции предложения о совершенствовании порядка учета сумм таможенных пошлин, иных пошлин, налогов и сборов, имеющих эквивалентное действие в условиях Таможенного союза;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в рамках своей компетенции решения, направленные на развитие сотрудничества, взаимодействие таможенных служб государств Сторон;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для обеспечения эффективного таможенного администрирования на единой таможенной территории Таможенного союза;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в установленном порядке постоянные или временные рабочие группы, необходимые для подготовки вопросов в сфере регулирования в Таможенном союзе;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поручать таможенным службам государств Сторон докладывать о ходе реализации норм таможенного законодательства Таможенного союза и о ходе выполнения принимаемых Объединенной коллегией решений;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области рисков, в отношении которых таможенные органы в обязательном порядке разрабатывают и применяют меры по их минимизации;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определять единый порядок обмена информацией и предоставления информации, связанной с уплатой ввозных таможенных пошлин (иных пошлин, налогов и сборов, имеющих эквивалентное действие);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применение согласованных правил, основанных на единых принципах ведения учета ввозных таможенных пошлин, в соответствии с Соглашением об установлении и применении в Таможенном союзе порядка зачисления и распределения ввозных таможенных пошлин от 20.05.2010;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иными правами в соответствии с международными договорами государств-членов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Объединенной коллегии имеет право: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обсуждение любые вопросы в пределах компетенции Объединенной коллегии и получать необходимую информацию о рассматриваемых вопросах и выполнении принятых Объединенной коллегией решений;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о месте и времени проведения заседаний Объединенной коллегии;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необходимую информацию о деятельности рабочих групп Объединенной коллегии;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Объединенной коллегии обязан: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Объединенную коллегию о позиции государства-члена Таможенного союза по рассматриваемым вопросам таможенного сотрудничества;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решения, принятые Объединенной коллегией, уполномоченным органам государств Сторон и способствовать их выполнению;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контроль за полным и своевременным выполнением принятых Объединенной коллегией решений.</w:t>
      </w:r>
    </w:p>
    <w:bookmarkEnd w:id="73"/>
    <w:bookmarkStart w:name="z7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принимаются голосованием (консенсусом), при этом каждое государство-член Таможенного союза имеет один решающий голос. Решение считается принятым, если ни одно из государств-членов Таможенного союза не проголосовало против этого решения.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подписываются Председателем и руководителями остальных таможенных служб государств Сторон (при их присутствии на заседаниях Объединенной коллегии). При отсутствии руководителей таможенных служб государств Сторон на заседании Объединенной коллегии – решение Объединенной коллегии подписываются Председателем и его заместителями.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Объединенной коллегии в семидневный срок с момента принятия объявляются для исполнения приказами руководителей центральных таможенных органов государств Сторон, издаваемыми ими в пределах полномочий, установленных законодательствами государств Сторон соответственно.</w:t>
      </w:r>
    </w:p>
    <w:bookmarkEnd w:id="77"/>
    <w:bookmarkStart w:name="z8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Секретариата Объединенной коллегии возлагаются на Федеральную таможенную службу (Российская Федерация).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расходов ФТС России по выполнению функций Секретариата Объединенной коллегии осуществляется за счет бюджетных средств Российской Федерации, выделяемых на финансирование ФТС России.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Секретариат осуществляет организацию и информационно-техническое обеспечение деятельности Объединенной коллегии. Перечень иных функций, выполняемых Секретариатом, определяется Положением о Секретариате Объединенной коллегии таможенных служб государств Сторон, утверждаемым Председателем.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по командированию членов Объединенной коллегии или их уполномоченных представителей для участия в заседаниях несет направляющая Сторона.</w:t>
      </w:r>
    </w:p>
    <w:bookmarkEnd w:id="82"/>
    <w:bookmarkStart w:name="z8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Объединенной коллегии является русский язык.</w:t>
      </w:r>
    </w:p>
    <w:bookmarkEnd w:id="84"/>
    <w:bookmarkStart w:name="z8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Местом пребывания Секретариата Объединенной коллегии является город Москва.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</w:t>
      </w:r>
    </w:p>
    <w:bookmarkEnd w:id="88"/>
    <w:bookmarkStart w:name="z9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настоящий Договор могут вноситься изменения и дополнения, которые оформляются отдельными протоколами.</w:t>
      </w:r>
    </w:p>
    <w:bookmarkEnd w:id="90"/>
    <w:bookmarkStart w:name="z93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толкованием и (или) применением положений настоящего Договора, разрешаются путем консультаций и переговоров между Сторонами.</w:t>
      </w:r>
    </w:p>
    <w:bookmarkEnd w:id="92"/>
    <w:bookmarkStart w:name="z9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 и временно применяется с даты подписания.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процедур, необходимых для вступления настоящего договора в силу.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 ____________ 2010 г. в одном подлинном экземпляре на русском языке.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Договора хранится в Комиссии Таможенного союза, которая является депозитарием настоящего Договора и направит каждой Стороне его заверенную копию.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74"/>
        <w:gridCol w:w="3313"/>
        <w:gridCol w:w="3313"/>
      </w:tblGrid>
      <w:tr>
        <w:trPr>
          <w:trHeight w:val="30" w:hRule="atLeast"/>
        </w:trPr>
        <w:tc>
          <w:tcPr>
            <w:tcW w:w="56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