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47170" w14:textId="d447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экспертных и рабочих группах Комиссии Таможенного союза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14 октября 2010 года № 412. Утратило силу решением Коллегии Евразийской экономической комиссии от 12 марта 2019 года № 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12.03.2019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Решения Комиссии Таможенного союза от 20 сентября 2010 г. № 395 утвердить уточненный состав экспертной группы "Косвенные налоги" (прилагается).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Таможенного союза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Глазьев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2010 года № 412</w:t>
            </w:r>
          </w:p>
        </w:tc>
      </w:tr>
    </w:tbl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СОСТАВЫ ЭКСПЕРТНЫХ ГРУПП</w:t>
      </w:r>
      <w:r>
        <w:br/>
      </w:r>
      <w:r>
        <w:rPr>
          <w:rFonts w:ascii="Times New Roman"/>
          <w:b/>
          <w:i w:val="false"/>
          <w:color w:val="000000"/>
        </w:rPr>
        <w:t>ПО РАЗРАБОТКЕ ПРОЕКТОВ ДОКУМЕНТОВ,</w:t>
      </w:r>
      <w:r>
        <w:br/>
      </w:r>
      <w:r>
        <w:rPr>
          <w:rFonts w:ascii="Times New Roman"/>
          <w:b/>
          <w:i w:val="false"/>
          <w:color w:val="000000"/>
        </w:rPr>
        <w:t>ПРЕДУСМОТРЕННЫХ МЕРОПРИЯТИЯМИ ПО РЕАЛИЗАЦИИ</w:t>
      </w:r>
      <w:r>
        <w:br/>
      </w:r>
      <w:r>
        <w:rPr>
          <w:rFonts w:ascii="Times New Roman"/>
          <w:b/>
          <w:i w:val="false"/>
          <w:color w:val="000000"/>
        </w:rPr>
        <w:t>ПЛАНА ДЕЙСТВИЙ ПО ФОРМИРОВАНИЮ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V. КОСВЕННЫЕ НАЛОГИ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916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Сундукова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Алла Чарльзовна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сотрудничества Министерства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налогам и сборам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Тарарышкина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Любовь Ивановна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платежей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 налоговых соглашений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ответственный разработчик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Ергожин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Едилович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Налогового комитета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Руководитель экспертной группы)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Тенгебаев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Мырзабаевич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Налогового комитета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Абжаппаров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Абдумуталипович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Управления администрирования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в рамках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Кажымуратовна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администрирования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в рамках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Шуиншалина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Гулжазира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Мырзабековна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главного эксперта Управления администрирования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косвенных налогов в рамках 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Налогового комитета Министерства 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Арашапов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Тынысбек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Какимбекович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администрирования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акцизов Налогового комитета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Решетько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эксперт Управления 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Налогового комитета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Цибизова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Ольга Федоровна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косвенных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налоговой и таможенно-тарифной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Министерства 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Николаевна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налоговой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Департамента налоговой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таможенно-тарифной политики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Ирина Сергеевна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налога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добавленную стоимость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 ФНС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Спириденков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Юрьевич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отдела методологии,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налогового контроля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межведомственного взаимодействия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Контрольного управления ФНС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 Борисович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отдела организации налогового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Контрольного управления ФНС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Волкова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Елена Анатольевна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Зам. начальника отдела Сводного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анализа и государственного 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внешнеэкономической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Ананьев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Старший Советник Первого Департамента стран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Министерства иностранных дел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Анна Владимировна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Атташе Правового Департамента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иностранных дел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Пониделко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 Артемович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Ведущий консультант отдела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пространства Департамента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сотрудничества со странами СНГ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экономического развития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Секретариат Комиссии Таможенного союза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Кравченко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Валентина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Васильевна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финансовой политики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Мамбеталиев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Нурматбек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Таджиевич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Департамента финансовой политики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экспертной группы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Кабылбеков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Канат Абаевич</w:t>
            </w:r>
          </w:p>
        </w:tc>
        <w:tc>
          <w:tcPr>
            <w:tcW w:w="9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Консультант Департамента финансовой политики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