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9ec60" w14:textId="609ec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Соглашения о сотрудничестве и взаимопомощи в таможенных делах по вопросам деятельности представительств таможенных служб государств-членов Таможенного союза в рамках ЕврАзЭС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20 сентября 2010 года № 381. Утратило силу решением Коллегии Евразийской экономической комиссии от 10 мая 2018 года № 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10.05.2018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за основу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сотрудничестве и взаимопомощи в таможенных делах по вопросам деятельности представительств таможенных служб государств - членов Таможенного союза в рамках ЕврАзЭС (далее - проект Соглашения) (прилагается).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Направить проект Соглашения Сторонам для проведения внутригосударственного согласования.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Просить Стороны до 10 октября 2010 года завершить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внутригосударственного согласования проекта Соглашения и представить в Секретариат Комиссии Таможенного союза замечания и предложения для подготовки  окончательного варианта проекта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 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           </w:t>
      </w:r>
    </w:p>
    <w:bookmarkEnd w:id="4"/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 сотрудничестве и взаимопомощи в таможенных делах</w:t>
      </w:r>
      <w:r>
        <w:br/>
      </w:r>
      <w:r>
        <w:rPr>
          <w:rFonts w:ascii="Times New Roman"/>
          <w:b/>
          <w:i w:val="false"/>
          <w:color w:val="000000"/>
        </w:rPr>
        <w:t>по вопросам деятельности представительств таможенных служб</w:t>
      </w:r>
      <w:r>
        <w:br/>
      </w:r>
      <w:r>
        <w:rPr>
          <w:rFonts w:ascii="Times New Roman"/>
          <w:b/>
          <w:i w:val="false"/>
          <w:color w:val="000000"/>
        </w:rPr>
        <w:t>государств-членов Таможенного союза в рамках ЕврАзЭС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Беларусь, Республика Казахстан и Российская Федерация, именуемые в дальнейшем Сторонами, основываясь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Договоре о создании единой таможенной территории и формировании Таможенного союза от 6 октября 2007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Договоре о Таможенном кодексе Таможенного союза от 27 ноября 2009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решениях Межгосударственного совета ЕврАзЭС (Высшего органа Таможенного союза);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развивать дружественные отношения посредством сотрудничества в области таможенного дела,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обеспечить взаимодействие таможенных служб на территории Таможенного союза в рамках ЕврАзЭС (далее – Таможенный союз);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создать правовые основания пребывания и взаимодействия сотрудников представительств государств-членов Таможенного союза, согласились о нижеследующем: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применяемые термины означают: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"таможенные службы Сторон" - государственные органы Сторон, уполномоченные в области таможенного 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"Представительство таможенной службы" - уполномоченная организационная структура таможенной службы Стороны, действующая на территории страны пребывания;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"сотрудники Представительства" - должностные лица таможенной службы Стороны;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"члены семей сотрудников Представительства" - супруги, дети, а также постоянно совместно проживающие с сотрудниками Представительства, находящиеся на их иждивении родственники.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учреждают Представительства таможенных служб в государствах-членах Таможенного 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Представительство действует на основе национального законодательства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Представительство соблюдает законодательство страны пребывания.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Представительство таможенной службы возглавляет Руководитель Представительства таможенной службы.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Представительства таможенной службы является членом коллегии таможенной службы страны пребывания.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Представительство таможенной службы Стороны является юридическим лицом, имеет свою печать и банковский счет.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деятельности Представительства осуществляется на основании Положения, утверждаемого руководителем таможенной службы Стороны.</w:t>
      </w:r>
    </w:p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 Представительства таможенной службы в целях обеспечения взаимодействия таможенных служб Сторон осуществляют следующие основные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исполнения таможенного законодательства Таможенного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предложений по повышению эффективности реализации законодательства Таможенного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осуществления в стране пребывания таможенного и иных видов государственного контроля в пунктах пропуска на таможенной границе Таможенного союза, выработка предложений по их унификации и совершенствованию;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данных о товаропотоках, перемещаемых через таможенную границу Таможенного союза (включая транзитные товары и товары физических лиц);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таможенных технологий, применяемых таможенной службой страны пребывания и информирование таможенных служб Сторон о положительном опыте;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информационном обмене между таможенными службами Сторон.</w:t>
      </w:r>
    </w:p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 Представительства таможенной службы в целях обеспечения исполнения возложенных на них функций вправе: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интересы таможенной службы в таможенных службах Сторон, Комиссии Таможенного союза, международных организациях в области таможенного дела, органах управления интеграцией на пространстве ЕврАзЭС и СНГ;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органами государственной власти Сторон,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таможенной службой страны пребывания по вопросам повышения эффективности таможенного контроля на единой таможенной территории и развития таможенной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реализации совместных информационных таможенных технологий;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должностными лицами таможенных органов страны пребывания по выявлению и устранению проблемных ситуаций;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государственными органами исполнительной власти страны пребывания, осуществляющими пограничный, таможенный и иные виды государственного контроля на таможенной границе Таможенного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осуществлении международного обмена информацией по вопросам правоохранительной деятельности и взаимодействовать с правоохранительными подразделениями таможенных служб Сторон.</w:t>
      </w:r>
    </w:p>
    <w:bookmarkStart w:name="z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 представительств, а также члены их семей пользуются привилегиями и иммунитетами и несут обязанности наравне с членами дипломатического персонала дипломатических представительств согласно Венской конвенции о дипломатических сношениях от 18 апреля 1961 года (далее – Венская конвенция).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Служебные помещения представительств и жилые помещения их сотрудников, их движимое и недвижимое имущество, архивы представительств пользуются иммунитетами и привилегиями, согласно Венской конвенции.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Официальная корреспонденция и почта Представительства таможенной службы неприкосновенны.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представительств таможенных служб Сторон осуществляется Стороной, таможенную службу которой они представляют.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принимают на себя обязательства по обеспечению Представительства таможенной службы на безвозмездной основе служебными помещениями.</w:t>
      </w:r>
    </w:p>
    <w:bookmarkStart w:name="z1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Представительство таможенной службы располагается по месту нахождения таможенной службы страны пребывания.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согласованию таможенных  служб  сотрудники Представительства таможенной службы могут размещаться в иных местах в стране пребывания.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 Представительства таможенной службы вправе посещать таможенные органы и пункты пропуска страны пребывания в соответствии с национальным законодательством.</w:t>
      </w:r>
    </w:p>
    <w:bookmarkStart w:name="z1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Представительство таможенной службы освобождается от всех видов налогов и других платежей, подлежащих внесению в бюджеты всех уровней страны пребывания.</w:t>
      </w:r>
    </w:p>
    <w:bookmarkStart w:name="z1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признает имеющими силу документы, удостоверяющие личность, право управления транспортными средствами, а также служебные документы сотрудников представительств.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Таможенная служба страны пребывания обеспечивает сотрудников представительств служебными документами, позволяющими посещать таможенные органы страны пребывания и подтверждающими их статус.</w:t>
      </w:r>
    </w:p>
    <w:bookmarkStart w:name="z1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вноситься изменения и дополнения, которые оформляются отдельными протоколами.</w:t>
      </w:r>
    </w:p>
    <w:bookmarkStart w:name="z1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временно применяется с даты подписания и подлежит ратификации.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депозитарием последнего письменного уведомления по дипломатическим каналам о выполнении Сторонами внутригосударственных процедур, необходимых для вступления настоящего Соглашения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 __________ 2010 года в единственном подлинном экземпляре на русском языке. Подлинный экземпляр хранится в Интеграционном комитете ЕврАзЭС, который направит каждой Стороне его заверенную копию.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Республику 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Республику 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Российскую Федерацию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