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48a2" w14:textId="84148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Единого таможенного тарифа Таможенного союза в отношении отдельных видов сельскохозяйственной техники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371.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 </w:t>
      </w:r>
      <w:r>
        <w:rPr>
          <w:rFonts w:ascii="Times New Roman"/>
          <w:b w:val="false"/>
          <w:i w:val="false"/>
          <w:color w:val="000000"/>
          <w:sz w:val="28"/>
        </w:rPr>
        <w:t>ставки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ввозных таможенных пошлин Единого таможенного тарифа Таможенного союза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Комиссии Таможенного союза от 27 ноября 2009 г.№ 130) на отдельные виды сельскохозяйственной техники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371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45"/>
        <w:gridCol w:w="5037"/>
        <w:gridCol w:w="4798"/>
      </w:tblGrid>
      <w:tr>
        <w:trPr>
          <w:trHeight w:val="159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ТН ВЭД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 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пошлины 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стоимости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евро, либо в долларах США)</w:t>
            </w:r>
          </w:p>
        </w:tc>
      </w:tr>
      <w:tr>
        <w:trPr>
          <w:trHeight w:val="126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8428 90 710 0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разработанные для навески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сельскохозяйственные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тракторы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6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8428 90 790 0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– – – прочие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620" w:hRule="atLeast"/>
        </w:trPr>
        <w:tc>
          <w:tcPr>
            <w:tcW w:w="4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8436 10 000 0 </w:t>
            </w:r>
          </w:p>
        </w:tc>
        <w:tc>
          <w:tcPr>
            <w:tcW w:w="5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машины и механизмы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приготовления кормов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животных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