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0791" w14:textId="3b30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уточнении составов экспертной группы по направлению "Техническое регулирование, применение санитарных, ветеринарных и фитосанитарных мер" и рабочих групп при ней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305.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уточненные составы экспертной группы по направлению "Техническое регулирование, применение санитарных, ветеринарных и фитосанитарных мер" и рабочих групп при ней по направлениям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рабочей группы "По вопросу взаимного признания регистрационных удостоверений на лекарственные средства производителей государств-членов таможенного союза" Пак Ларису Юн-Бойевну - заместителя Председателя Комитета контроля медицинской и фармацевтической деятельности Министерства здравоохранения Республики Казахстан.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июня 2010 года № 305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ЭКСПЕРТНОЙ ГРУППЫ</w:t>
      </w:r>
      <w:r>
        <w:br/>
      </w:r>
      <w:r>
        <w:rPr>
          <w:rFonts w:ascii="Times New Roman"/>
          <w:b/>
          <w:i w:val="false"/>
          <w:color w:val="000000"/>
        </w:rPr>
        <w:t>ПО НАПРАВЛЕНИЮ "ТЕХНИЧЕСКОЕ РЕГУЛИРОВАНИЕ,</w:t>
      </w:r>
      <w:r>
        <w:br/>
      </w:r>
      <w:r>
        <w:rPr>
          <w:rFonts w:ascii="Times New Roman"/>
          <w:b/>
          <w:i w:val="false"/>
          <w:color w:val="000000"/>
        </w:rPr>
        <w:t>ПРИМЕНЕНИЕ САНИТАРНЫХ, ВЕТЕРИНАРНЫХ И ФИТОСАНИТАРНЫХ МЕР"</w:t>
      </w:r>
      <w:r>
        <w:br/>
      </w:r>
      <w:r>
        <w:rPr>
          <w:rFonts w:ascii="Times New Roman"/>
          <w:b/>
          <w:i w:val="false"/>
          <w:color w:val="000000"/>
        </w:rPr>
        <w:t>И РАБОЧИХ ГРУПП ПРИ НЕЙ</w:t>
      </w:r>
      <w:r>
        <w:br/>
      </w:r>
      <w:r>
        <w:rPr>
          <w:rFonts w:ascii="Times New Roman"/>
          <w:b/>
          <w:i w:val="false"/>
          <w:color w:val="000000"/>
        </w:rPr>
        <w:t>"ТЕХНИЧЕСКОЕ РЕГУЛИРОВАНИЕ,</w:t>
      </w:r>
      <w:r>
        <w:br/>
      </w:r>
      <w:r>
        <w:rPr>
          <w:rFonts w:ascii="Times New Roman"/>
          <w:b/>
          <w:i w:val="false"/>
          <w:color w:val="000000"/>
        </w:rPr>
        <w:t>ПРИМЕНЕНИЕ САНИТАРНЫХ, ВЕТЕРИНАРНЫХ И ФИТОСАНИТАРНЫХ МЕР"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0"/>
        <w:gridCol w:w="92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БЕЛАРУСЬ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(ответственный разработчик)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Владимирович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стандартизации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(Руководитель экспертной группы)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Васильевна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технического нормирования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 Государственного комитета по стандартизации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Федорович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оценки соответствия и лицензирования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комитета по стандартизации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Бушило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Михайлович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 ГУ "Белорусское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ветеринарного надзора на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и транспорте"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Государственной инспекции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карантину растений ГУ "Главная государственная инспекция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семеноводству, карантину и защите растений"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Чуйко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Георгиевич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нормирования и стандартизации Государственного комитета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Львович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научно-производственного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унитарного предприятия "Белорусский 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стандартизации и сертификации"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Антонина Георгиевна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техническому нормированию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 научно-производственного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унитарного предприятия "Белорусский 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стандартизации и сертификации"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Евгеньевич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гигиены, эпидемиологии и профилактики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Плашкова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Оксана Ивановна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научно-технического центра по оценке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научно-производственного республиканского унитарного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"Белорусский государственный институт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 и сертификации"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Амангельдиевич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 метрологии Министерства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Яшкина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Бердыгуловна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сотрудничества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 работы Комитета по техническому регулированию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 Министерства индустрии и торговли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Тулемисов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Каипович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Комитета таможенного контроля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Тлеулесовна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санитарно-гигиенического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санитарно-эпидемиологического нормирования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государственного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Министерства здравоохранения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Серикбаевич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оценки риска, прогнозирования болезней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обеспечения пищевой безопасности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животноводства и ветеринарной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Минсельхоза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Токанович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нетарифного регулирования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экспортного контроля Управления организации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Комитета таможенного контроля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Мадиулы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стратегии фитосанитарной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химизации Департамента земледелия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фитосанитарной безопасности Министерства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Галия-Бану Оңдасыновна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меторологии оценки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техническому регулированию и метрологии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новых технологий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Еркебулан Сагинаевич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РГП "Казинст" при Комитете по 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 метрологии Министерства индустрии и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Саткалиевна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Южного филиала РГП "Казинст" при Комитете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 регулированию и метрологии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Кульпаш Хайроллаевна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оценщик отдела Национального Центра аккредитации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сертификации органов при Комитете по 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 метрологии Министерства индустрии и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Юрьевич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промышленности и торговли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Львович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и социального развития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Николаевич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Борисович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государственной политики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 и обеспечения единства измерений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промышленности и торговли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Шевырева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Павловна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охраны здоровья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благополучия 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и социального развития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Савва Витальевич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государственного регулирования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экономике Министерства экономического развития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Миняев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Олегович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правового обеспечения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Цемахович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Анатольевич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технического регулирования и обеспечения единства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 Министерства промышленности и торговли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Гниненко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Юрьевич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фитосанитарного надзора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в сфере качества и безопасности зерна и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переработки Федеральной службы по ветеринарному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фитосанитарному надзору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Дайненко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Дмитриевич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Фонда развития трубной промышленности, 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по аккредитации при Комитете по 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регулированию, стандартизации и оценке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Константинович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вопросам безопасности продукции,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потребителей и технического регулирования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 социального развития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Нина Михайловна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Департамента растениеводства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Олегович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территориальных органов и региональных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Федерального агентства по 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 метрологии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Зоя Сергеевна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стратегического планирования 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снижению рисков для здоровья населения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 социального развития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Шестопалов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надзору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Эмексизов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Саввович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науки 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Федерального агентства по рыболовству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Викторович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Игоревич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Секретариат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Владимировна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Молочкова Екатерина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политики в сфере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 санитарных, ветеринарных и 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</w:p>
        </w:tc>
      </w:tr>
    </w:tbl>
    <w:p>
      <w:pPr>
        <w:spacing w:after="0"/>
        <w:ind w:left="0"/>
        <w:jc w:val="left"/>
      </w:pP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РАБОЧАЯ ГРУППА "САНИТАРНЫЕ МЕРЫ"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5"/>
        <w:gridCol w:w="98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Гиндюк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Нелли Тадэушевна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врача ГУ "Республиканский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научно-практический центр гигиены, эпидемиологии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здоровья"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Николаевна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УП "Центр экспертиз и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здравоохранении"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Недвецкая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Михайловна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Дорожным санитарно-контрольным пунктом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учреждения "Дорожный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 и эпидемиологии Белорусской железной дороги"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Нуркан Олжабаевич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санитарно-гигиенического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государственного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Министерства здравоохранения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Айгерим Набиевна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санитарно-гигиенического надзора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санитарно-эпидемиологического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Бокитько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 Глебович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санитарного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Федеральной службы по надзору в сфере защиты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и благополучия человека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Викторович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отдела государственной регистрации,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 сертификации управления санитарного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Федеральной службы по надзору в сфере защиты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экспертиз управления санитарного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Федеральной службы по надзору в сфере защиты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Секретариат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Владимировна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Александровна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политики в сфере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 санитарных, ветеринарных и фитосанитарных мер</w:t>
            </w:r>
          </w:p>
        </w:tc>
      </w:tr>
    </w:tbl>
    <w:p>
      <w:pPr>
        <w:spacing w:after="0"/>
        <w:ind w:left="0"/>
        <w:jc w:val="left"/>
      </w:pP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РАБОЧАЯ ГРУППА "ВЕТЕРИНАРНО-САНИТАРНЫЕ МЕРЫ"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94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Бушило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Михайлович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 ГУ "Белорусское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ветеринарного надзора на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и транспорте"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Токсеитова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Рабига Альбековна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животноводства и ветеринарной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Министерства сельского хозяйства(Руководитель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группы)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Серикбаевич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оценки риска, прогнозирования болезней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обеспечения пищевой безопасности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животноводства и ветеринарной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Сургучева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Лилия Михайловна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Департамента ветеринарии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Эмексизов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Саввович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науки 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Росрыболовства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Секретариат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Владимировна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Федорович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политики в сфере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 санитарных, ветеринарных и фитосанитарных мер</w:t>
            </w:r>
          </w:p>
        </w:tc>
      </w:tr>
    </w:tbl>
    <w:p>
      <w:pPr>
        <w:spacing w:after="0"/>
        <w:ind w:left="0"/>
        <w:jc w:val="left"/>
      </w:pP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РАБОЧАЯ ГРУППА "ФИТОСАНИТАРНЫЕ МЕРЫ"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959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Государственной инспекции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карантину растений ГУ "Главная государственная инспекция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семеноводству, карантину и защите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Буць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Александровна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земледелия и фитосанитарной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Министерства сельского хозяйства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Мадиулы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стратегии фитосанитарной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химизации Департамента земледелия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фитосанитарной безопасности Министерства сельского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Гниненко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Юрьевич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Федеральной службы по ветеринарному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фитосанитарному надзору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Секретариат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Владимировна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Калимзянович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Департамента политики в сфере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 санитарных, ветеринарных и фитосанитарных мер</w:t>
            </w:r>
          </w:p>
        </w:tc>
      </w:tr>
    </w:tbl>
    <w:p>
      <w:pPr>
        <w:spacing w:after="0"/>
        <w:ind w:left="0"/>
        <w:jc w:val="left"/>
      </w:pP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"ГАРМОНИЗАЦИЯ САНИТАРНО-ЭПИДЕМИОЛОГИЧЕСКИХ</w:t>
      </w:r>
      <w:r>
        <w:br/>
      </w:r>
      <w:r>
        <w:rPr>
          <w:rFonts w:ascii="Times New Roman"/>
          <w:b/>
          <w:i w:val="false"/>
          <w:color w:val="000000"/>
        </w:rPr>
        <w:t>И ГИГИЕНИЧЕСКИХ ТРЕБОВАНИЙ"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106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Застенская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Алексеевна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научной работе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"Республиканский научно-практический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гигиены"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Дроздова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Валентиновна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заведующей лабораторией питьевого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научно-практический центр гигиены"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Ильюкова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Ивановна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профилактической токсикологии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экотоксикологии государственного учреждения "Республиканский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научно-практический центр гигиены"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Кенигсберг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 Эммануилович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радиационной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научно-практический центр гигиены"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Геннадьевна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научно-методическим отделом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"Республиканский научно-практический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гигиены"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Марусич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Нина Ивановна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физико-химических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научно-практический центр гигиены"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Александрович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промышленной токсикологии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научно-практический центр гигиены"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Федоровна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гигиены детей и подростков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научно-практический центр гигиены"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Валерьевна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гигиены питания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"Республиканский научно-практический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Тлеулесовна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Комитета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Зауре Далеловна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Комитета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Гатауллин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Рафаил Рефкатович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Комитета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Индира Нурбаевна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Центрального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санитарно-эпидемиологического надзора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Нысангали Батталович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радиологическим отделением Казахской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СЭС, к.м.н.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Айзверт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Лаврентий Готлибович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токсикологии Казахской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СЭС, к.м.н.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Нажметдинова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Шаймардановна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отделением токсикологии пестицидов Казахской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СЭС, к.м.н.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 Семенович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нормативно-методического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Федеральной службы по надзору в сфере защиты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и благополучия человека (Руководитель рабочей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группы)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Евгеньевич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 санитарного надзора по гигиене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 гигиене детей и подростков Федеральной службы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Федеральной службы по надзору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Гаппаров Минкаил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Магомед Гаджиевич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научной работе НИИ питания РАМН,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член-корреспондент РАМН, профессор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Константиновна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НИИ гигиены и охраны здоровья детей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здоровья детей и подростков НЦЗД РАМН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Иванович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ГУ НИИ ЭЧ и ГОС им. А.Н.Сысина РАМН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Евгеньевич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ИЛЦ НИИ Медицины труда РАМН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Хамидулина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Калида Хисбулаевна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ФГУЗ "Российский регистр потенциально опасных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химических и биологических веществ"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Ивановна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отделением НИИ Медицины труда РАМН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Элеонора Брониславовна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АНО "Профидент"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Иванович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Федерального медико-биологического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им. Бурназяна ФМБА России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Николаевич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Федерального радиологического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Санкт-Петербургского НИИ радиационной гигиены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 Валентиновна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"Научно-практического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 и гигиенической экспертизе"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Синицкая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Алексеевна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Федерального научного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 им. Ф.Ф. Эрисмана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Винокур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Иосиф Леопольдович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Федерального научного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 им. Ф.Ф. Эрисмана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Анатольевич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ГУ НИИ ЭЧ и ГОС им. А.Н. Сысина РАМН, академик,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Михайловна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Федерального научного центра гигиены им. Ф.Ф.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Эрисмана, д.м.н.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Береснева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Георгиевна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ФГУП ВНИИ железнодорожной гигиены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Секретариат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Владимировна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Молочкова Екатерина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политики в сфере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 санитарных, ветеринарных и фитосанитарных мер</w:t>
            </w:r>
          </w:p>
        </w:tc>
      </w:tr>
    </w:tbl>
    <w:p>
      <w:pPr>
        <w:spacing w:after="0"/>
        <w:ind w:left="0"/>
        <w:jc w:val="left"/>
      </w:pP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"ПО ВОПРОСУ ВЗАИМНОГО ПРИЗНАНИЯ РЕГИСТРАЦИОННЫХ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НА ЛЕКАРСТВЕННЫЕ СРЕДСТВА ПРОИЗВОДИТЕЛЕЙ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5"/>
        <w:gridCol w:w="88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Шамсутдинова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Анатольевна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лекарственных средств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унитарного предприятия "Центр экспертиз и испытаний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здравоохранении"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Анатольевич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Республиканской клинико-фармакологической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лабораторией республиканского унитарного предприятия "Центр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Павловна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юридической и кадровой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унитарного предприятия "Центр экспертиз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Васильевна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фармацевтической инспекции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лекарственного обеспечения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Юн-Бойевна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контроля медицинской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деятельности 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 группы)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 Асылбекович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 "СК Фармация"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Ботагоз Балтаевна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Комитета контроля медицинской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деятельности Министерства здравоохранения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Сабденалиев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Мусралиевича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РГП "Национальный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лекарственных средств, изделий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техники"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Кузденбаева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Раиса Салмаганбетовна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Фармакологического центра РГП "Национальный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лекарственных средств, изделий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техники"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Уринбасаровна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Фармакопейного центра РГП "Национальный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лекарственных средств, изделий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техники"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Владимировна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нормативно-правового отдела РГП "Национальный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экспертизы лекарственных средств, изделий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техники"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Акмарал Талаповна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Испытательного центра РГП "Национальный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лекарственных средств, изделий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техники"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нормативно-правового регулирования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качества, эффективности и безопасности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Департамента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фармацевтического рынка и рынка медицинской 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и социального развития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Салаватович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– эксперт отдела нормативно-правового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вопросов качества, эффективности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применения лекарственных средств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фармацевтического рынка и рынка медицинской 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и социального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Секретариат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Владимировна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Александровна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политики в сфере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 санитарных, ветеринарных и фитосанитарных мер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