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edb1" w14:textId="ae9e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взаимному признанию регистрационных удостоверений на лекарственные средства производителей государств-членов таможенного союза, произведенные в условиях надлежащей производственной практики (GMP)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обеспечить выполнение Плана мероприятий, указанного в пункте 1 настоящего Решения, в установленные сроки.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года № 298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взаимному признанию регистрационных удостоверений на лекарственные средства производителей государств – членов таможенного союза, произведенные в условиях надлежащей производственной практики (GMP)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решениями Комиссии таможенного союза от 19.05.2011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263"/>
        <w:gridCol w:w="1309"/>
        <w:gridCol w:w="1584"/>
        <w:gridCol w:w="1842"/>
        <w:gridCol w:w="1803"/>
        <w:gridCol w:w="1823"/>
        <w:gridCol w:w="2881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Стороны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Гармонизация нормативных правовых актов и стандартов в сфере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лекарственных средств на основе международных норм, рекомендаций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здравоохранения и опыта стран Европейского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 -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(GMP)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(высшего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 правительств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(GLP)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(GLP)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(GCP),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(ICH)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(GCP)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(GMP)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(GMP)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отчета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(GMP),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отчета.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(составлению)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отчета,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(GDP)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(GDP)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(GPP)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(GPP)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досье,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ICHи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досье,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побочных реакций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фармакопейных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фармакопейную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фармакопейных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симиляров)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(орфанных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номенкла-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фармакопеи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в сфере обращения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процедуры взаимного признания регистрационных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производителей государств - членов Таможенного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в условиях надлежащей производственной практики (GMP)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 некачес-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фальсифи-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(КГ)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(КГ) по взаимному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Минздрав-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соцразвития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(GMP)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2012г.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ВГП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ВГП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ВГП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сторонами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Проекты вышеуказанных документов за 3 месяца до указанного в Плане срока исполнения направляются Стороной – разработчиком в Секретариат Комиссии таможенного союза для последующего направления другим Сторонам для рассмотрения.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