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10a63" w14:textId="3810a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ставок Единого таможенного тарифа таможенного союза в отношении материалов, используемых в производстве солнечных модулей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20 мая 2010 года № 278. Утратило силу решением Комиссии таможенного союза от 9 декабря 2011 года № 859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Комиссии таможенного союза от  09.12.2011 </w:t>
      </w:r>
      <w:r>
        <w:rPr>
          <w:rFonts w:ascii="Times New Roman"/>
          <w:b w:val="false"/>
          <w:i w:val="false"/>
          <w:color w:val="ff0000"/>
          <w:sz w:val="28"/>
        </w:rPr>
        <w:t>№ 859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01.01.2012).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Единый таможенный тариф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Комиссии таможенного союза от 27 ноября 2009 г. № 130)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исключить из единой Товарной номенклатуры внешнеэкономической деятельности таможенного союза подсубпозиции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включить в единую Товарную номенклатуру внешнеэкономической деятельности таможенного союза подсубпозиции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установить ставки ввозных таможенных пошлин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через 30 календарных дней после его официального опубликования Комиссией таможенного союза.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3"/>
        <w:gridCol w:w="4313"/>
        <w:gridCol w:w="4313"/>
      </w:tblGrid>
      <w:tr>
        <w:trPr>
          <w:trHeight w:val="3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мая № 278  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ПОДСУБПОЗИЦИИ,</w:t>
      </w:r>
      <w:r>
        <w:br/>
      </w:r>
      <w:r>
        <w:rPr>
          <w:rFonts w:ascii="Times New Roman"/>
          <w:b/>
          <w:i w:val="false"/>
          <w:color w:val="000000"/>
        </w:rPr>
        <w:t>
исключаемые из единой Товарной номенклатуры</w:t>
      </w:r>
      <w:r>
        <w:br/>
      </w:r>
      <w:r>
        <w:rPr>
          <w:rFonts w:ascii="Times New Roman"/>
          <w:b/>
          <w:i w:val="false"/>
          <w:color w:val="000000"/>
        </w:rPr>
        <w:t>
внешнеэкономической деятельности таможенного союза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0"/>
        <w:gridCol w:w="6888"/>
        <w:gridCol w:w="3532"/>
      </w:tblGrid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ТН ВЭД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позиции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Доп. ед. изм.
</w:t>
            </w:r>
          </w:p>
        </w:tc>
      </w:tr>
      <w:tr>
        <w:trPr>
          <w:trHeight w:val="69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7007 19 800 0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прочее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54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8541 40 900 0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мая № 278  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ПОДСУБПОЗИЦИИ,</w:t>
      </w:r>
      <w:r>
        <w:br/>
      </w:r>
      <w:r>
        <w:rPr>
          <w:rFonts w:ascii="Times New Roman"/>
          <w:b/>
          <w:i w:val="false"/>
          <w:color w:val="000000"/>
        </w:rPr>
        <w:t>
включаемые в единую Товарную номенклатуру</w:t>
      </w:r>
      <w:r>
        <w:br/>
      </w:r>
      <w:r>
        <w:rPr>
          <w:rFonts w:ascii="Times New Roman"/>
          <w:b/>
          <w:i w:val="false"/>
          <w:color w:val="000000"/>
        </w:rPr>
        <w:t>
внешнеэкономической деятельности таможенного союза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2"/>
        <w:gridCol w:w="7007"/>
        <w:gridCol w:w="3421"/>
      </w:tblGrid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ТН ВЭД
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позиции
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Доп. ед. изм.
</w:t>
            </w:r>
          </w:p>
        </w:tc>
      </w:tr>
      <w:tr>
        <w:trPr>
          <w:trHeight w:val="645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7007 19 800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прочее: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7007 19 800 1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в форме прямоугольника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сторонами размером не менее 650 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не более 2200 мм, толщиной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3,2 мм, но не более 10 мм,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содержанием оксидов железа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0,02 %, с рифленой или волнообразной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пирамидальной поверхностью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405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7007 19 800 9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прочее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м2</w:t>
            </w:r>
          </w:p>
        </w:tc>
      </w:tr>
      <w:tr>
        <w:trPr>
          <w:trHeight w:val="405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8541 40 900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8541 40 900 1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элементы солнечные кремниевые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в форме квадрата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имеющего или не имеющего срезанные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углы) со сторонами размером 155 х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и более, не собранные в модули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вмонтированные в панели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</w:tr>
      <w:tr>
        <w:trPr>
          <w:trHeight w:val="405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8541 40 900 9</w:t>
            </w:r>
          </w:p>
        </w:tc>
        <w:tc>
          <w:tcPr>
            <w:tcW w:w="7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3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мая № 278  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 Т А В К И</w:t>
      </w:r>
      <w:r>
        <w:br/>
      </w:r>
      <w:r>
        <w:rPr>
          <w:rFonts w:ascii="Times New Roman"/>
          <w:b/>
          <w:i w:val="false"/>
          <w:color w:val="000000"/>
        </w:rPr>
        <w:t>
ввозных таможенных пошлин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2"/>
        <w:gridCol w:w="6669"/>
        <w:gridCol w:w="3679"/>
      </w:tblGrid>
      <w:tr>
        <w:trPr>
          <w:trHeight w:val="30" w:hRule="atLeast"/>
        </w:trPr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ТН ВЭД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позиции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Ставка ввозной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таможенной пошлины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(в процентах от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таможенной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стоимости либо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евро, либо в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долларах США)
</w:t>
            </w:r>
          </w:p>
        </w:tc>
      </w:tr>
      <w:tr>
        <w:trPr>
          <w:trHeight w:val="30" w:hRule="atLeast"/>
        </w:trPr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7007 19 800 1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в форме прямоугольника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сторонами размером не менее 650 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не более 2200 мм, толщиной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3,2 мм, но не более 10 мм,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содержанием оксидов железа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0,02 %, с рифленой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волнообразной или пирамидальной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поверхностью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7007 19 800 9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прочее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8541 40 900 1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элементы солнечные кремниевые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в форме квадрата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имеющего или не имеющего срезанные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углы) со сторонами размером 155 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мм и более, не собранные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модули и не вмонтированные в панели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8541 40 900 9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