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789f" w14:textId="0c578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Соглашения о распределении вывозных таможенных пошлин при вывозе товаров с единой таможенной территории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9 декабря 2010 года № 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Беларусь, Республика Казахстан и Российская Федерация будут стремиться к заключению Соглашения о распределении вывозных таможенных пошлин при вывозе товаров с единой таможенной территории Таможенного союза.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3"/>
        <w:gridCol w:w="4053"/>
        <w:gridCol w:w="4133"/>
      </w:tblGrid>
      <w:tr>
        <w:trPr>
          <w:trHeight w:val="825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