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cfc2" w14:textId="7d9cf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смете расходов Комиссии таможенного союза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21 мая 2010 года № 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 проекты сметы расходов Комиссии таможенного союза на 2011 год и решения Межгоссовета ЕврАзЭС (высшего органа таможенного союза) на уровне глав государств по данному вопросу, внести их на рассмотрение Межгоссовета ЕврАзЭС (высшего органа таможенного союза) на уровне глав государств.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3"/>
        <w:gridCol w:w="4433"/>
        <w:gridCol w:w="4133"/>
      </w:tblGrid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