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2516" w14:textId="8bc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ЕврАзЭС (высшего органа таможенного союза) на уровне глав правительств "О международном договоре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Межгосударственного Совета ЕврАзЭС (высшего органа таможенного союза) на уровне глав правительств «О международном договоре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года»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4"/>
        <w:gridCol w:w="3731"/>
        <w:gridCol w:w="4125"/>
      </w:tblGrid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