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c15f" w14:textId="27ac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заседания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21 октября 2009 года № 114.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очередное заседание Комиссии таможенного союза 26 ноября 2009 года в г. Минске.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за основу проект повестки дня десятого заседания Комиссии таможенного союза (прилагается).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