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ea93" w14:textId="3a2e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Мероприятий по реализации Плана действий по формированию таможенного союза в рамках ЕврАзЭС (2008-2010 гг.)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13.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выполнении Мероприятий по реализации Плана действий по формированию таможенного союза в рамках ЕврАзЭС (2008-2010 гг.)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Ответственному секретарю Комиссии таможенного союза Глазьеву СЮ. совместно со Сторонами представить к очередному заседанию Комиссии таможенного союза предложения по уточнению Мероприятий по реализации Плана действий по формированию таможенного союза в рамках ЕврАзЭС (2008-2010 гг.) в части уточнения сроков исполнения по пунктам 2.3.3, 3.1.1, 3.2, а также по внесению иных изменений (дополнений).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членов Интеграционного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Республики Беларусь,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от 23 апреля 2008 г. № 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от 6 ноября 2008 г. № 18)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изменениями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(Решение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26 февраля 2009 г. № __)  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Плана действий по формированию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(2008 – 2010 годы)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4439"/>
        <w:gridCol w:w="1561"/>
        <w:gridCol w:w="4124"/>
        <w:gridCol w:w="485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(годы)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отметка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международно-правовой базы таможенного союза (ТС)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международных договоров, составляющих основу договорной правовой базы ТС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внутригосударственных процедур,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вступления 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договоров, входящих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правовую базу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октября 2007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2008 г.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мая 2008 г.; сентябрь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2.Формирование Единого таможенного тарифа (ЕТТ)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тарифных обязательств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 принятых при присоединении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ВТО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Сторонами своих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обязательств на основе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ЕврАзЭС 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Гармонизированной системы описания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кодирования товаров, введенной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 1.01.2007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 Комитета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обязательств по условиям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товаров по следующим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группам: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1-20 – в срок до 1 июля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21-40 – в срок до 1 августа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41-60 – в срок до 1 сентября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61-80 – в срок до 1 октября 2008 г.;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81-97 – в срок до 1 декабря 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Секретариатом ИК Сводных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 и направление их Сторонам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Сводные таблицы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Базового перечня ЕТТ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ЕТТ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 ЕТТ)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принципах и порядке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таможенного тарифа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изменения 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 включенных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перечень ЕТТ (в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одностороннем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 решению Комиссии.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проекта ЕТТ и 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возможных сроков его введения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переговоров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по согласованному изменению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с целью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Базового перечня ЕТТ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Протоколов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Сторонами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 БП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критериях формирования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чувствительных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перечня чувствительных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 позиций, решения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таможенно-тарифному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которых принимается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консенсусом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тарифных льгот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не указанных в статье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едином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таможенно-тарифном регулировании,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унификации либо применении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одностороннем порядке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 порядке применения 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Сторон более высоких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низких ставок ввозных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 в исключительных случаях 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 и введения 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 и механизме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квот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решений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(процедура), с момента предоставления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 Сторонами полномочий по ЕТТ,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ведению единой ТН ВЭД;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установлению ставок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(включая сезонные);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введению тарифных квот и порядка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распределения;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определению единой системы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установлению порядка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льгот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2008 г.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2.3.8.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Сторонами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ЕТТ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со странами-членами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тарифных обязательств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унификации таможенных тарифов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ЕТТ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Договоренности по системе преференций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действующего 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по предоставлению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в отношении: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наименее развитых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развивающихся стран.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по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 преференций в Секретариат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 Комитета ЕврАзЭС.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Секретариатом ИК Сводной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и направление ее Сторонам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2008 г.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2008 г.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и применении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тарифных преференций: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стран-пользователей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развивающихся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стран-пользователей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 происходящих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 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- пользователей тарифных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 ТС, в 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ввозе на единую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ТС предоставляются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тарифные преференции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институциональной структуры таможенного 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системы органов управления таможенным союзом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конкретных механизмах и форме участия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 бизнеса, законодательной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 Сторон, 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национальными органами власти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управления таможенным союзом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функций и регламента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Сторонами функций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Секретариата Комиссии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его персонала и 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 исходя из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– 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 при выполнении 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 высшего органа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союза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Межгоссовета ЕврАзЭС о внесении изменений в Положение о Межгоссовете ЕврАзЭС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союза; утверждение состава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договоренность об условиях пребывания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ТС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суда ЕврАзЭС функциями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разрешению споров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Сторонами Статута суда,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принципы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круг субъектов права, наделенных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обращения в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допустимость обращения в суд;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процедурные правила рассмотрения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(включая подготовку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решения суда (включая виды решений,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юридическую силу);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исполнение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особенности по каждой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обжалование и пересмотр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– 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Статута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Реализация положений международных договоров, формирующих правовую базу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правовой базой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2008-2010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Сторонами нормативных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 с комментариями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их положений договорной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базе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Комиссией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 актов,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анализ, представление по результатам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анализа, при необходимости,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о приведении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актов в соответствие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договорной правовой базой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Комиссии 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по установлению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таможенно-тарифного регулирования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согласованной 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и фитосанитарных мер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Комиссии 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процедуры принятия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 в области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в государствах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полномочиями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и (или) координирующих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техническому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санитарным и фитосанитарным мерам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Графика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первоочередных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ЕврАзЭС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уровне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уровне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порядка разработки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технических регламентов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уровне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регламентов ЕврАзЭС и формирование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международных, региональных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(межгосударственных), национальных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(государственных) стандартов,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(подтверждения) соответствия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правил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 аккредитации, процедур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 формы 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и единой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о соответствии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4.3.8.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Положения о едином знаке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продукции на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ЕврАзЭС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4.3.9.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 в области санитарных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4.3.10.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создания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ЕврАзЭС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 и фитосанитарных мер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уровне глав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Комиссии полномочий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единых мер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защитных, антидемпинговых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компенсационных мер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введения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единых мер нетарифного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 отношении третьих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 в виде: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количественных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исключительного права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 (импорт) отдельных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принятия Комиссией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 введении единых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стран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применение Сторонами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ограничений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стран в одностороннем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применения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 территории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 стран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затрагивающих внешнюю торговлю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 и вводимых исходя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интересов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применения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 территории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третьих стран особых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запретов и ограничений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товарами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договоренности об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поэтапной передачи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полномочий по применению единых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нетарифного регулирования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Единого перечня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которым применяются запреты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ввоз или вывоз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государствами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участниками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рамках Евразийского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сообщества в торговле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третьими странами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(предложение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 "Нетарифное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регулирование")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Консолидация результатов 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соглашениям о таможенном союзе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документ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Имплементация в законодательстве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принципа обязательности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актов органов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об изменении,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 правовых актов ЕврАзЭС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международных договоров,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проводимой работы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Гармонизация таможенного законодательства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порядка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администрирования, включая 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декларирования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платежей и 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режимы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 декларирования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видах таможенных режимов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 исчисления и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порядке таможенного оформления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(межведом-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Сторонами формы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таможенной декларации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Единым административным документом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ее заполнения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Конвенции об упрощении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формальностей в торговле 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г. и Конвенции о процедуре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транзита 1987 г.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– 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 применение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Протокола,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обеспечивающего единообразное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правил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установленных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декларирования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 товаров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правильности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 товаров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Протокола об обмене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информацией, необходимой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между таможенными службами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 применение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определения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определения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 наименее развитых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2008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принципов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 экспорте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товаров, выполнении 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услуг в таможенном союзе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принципах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особенностей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 импорте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в особые экономические зоны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и механизма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их уплатой при 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 товаров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порядка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при 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оказании услуг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вопросов 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включающего также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 необходимых для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косвенных налогов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налоговыми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действие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2009 -2010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Таможенного Кодекса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Сторонами форм бланков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документов,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таможенного кодекса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единой 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начало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 целевой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единой 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транзита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 ЕврАзЭС"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Унификация торговых режимов по отношению к третьим странам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Унификация торговых режимов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 третьим странам: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выявление различий в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режимах, согласование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унификации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режимов, проведение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с третьими странами;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оформление договоренностей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обязательном проведении взаимных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по вопросам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торговых 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 до признания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международным сообществом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2007-2010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различий в торговых режимах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экспертами Сторон действующих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двусторонних и многосторонних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стран-членов СНГ;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государств-членов ЕврАзЭС,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членами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третьих стран, не являющихся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 СНГ, в том числе с которыми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Сторонами заключены договоры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свободной торговле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различиях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Сторонами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 унификации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г.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Сторонами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 с третьими странами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Сторонами договоренностей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обязательном проведении взаимных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консультаций по вопросам 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торговых соглашений с третьими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странами до признания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международным сообществом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Сторонами перечней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поставляемых в третьи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в 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экспортные пошлины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перечни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Комиссией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Сводного перечня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поставляемых в третьи страны,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которых применяются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экспортные пошлины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2009-2010 г.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расширения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одностороннем порядке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поставляемых в третьи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страны, в 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применение 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 единой таможенной территории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механизма зачисления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 сумм 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пошлин, налогов и сборов,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эквивалентное действие,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единой методологии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полугодие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порядка передачи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Наделение Комиссии соответствующими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по ведению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Комиссией методологии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статистики внешней торговли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 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статуса Центра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составе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Центра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отмена ограничительных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характера во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 по мере введения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 соответствующих сферах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экономики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 годы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действующих ограничительных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экономического характера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торговле. Выявление причин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ограничений и достижение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договоренностей об условиях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отмены, включая единые 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 субсидирования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государственной помощи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формах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Сторонами этапов и сроков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отмены ограничений во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таможенных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в единую 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оформление завершения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 в силу Договора о создании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 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очередном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единых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 антидемпинговых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 мер по 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 странам: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достижение договоренностей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мерам, установленным на национальном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уровне, если срок их применения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передача Комиссии полномочий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 специальных 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 компенсационных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третьих стран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отношению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наделении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чиями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единых правил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производства, продаж,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экономических операций,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учитываемых при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расследований, предшествующих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введению мер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договоренностей по мерам,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 на национальном уровне,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срок их применения не истек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7.5.3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проведения расследований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 мер Комиссией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Порядка оформления и выдачи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сертификата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из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договор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признания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происхождения товара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службами иностранных 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(групп государств)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товара. 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сертификата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 из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товара.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статуса органов ТС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7.9.</w:t>
            </w:r>
          </w:p>
        </w:tc>
        <w:tc>
          <w:tcPr>
            <w:tcW w:w="4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заявки в Секретариат ВТО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нотификации таможенного союза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