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ca21b" w14:textId="c1ca2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ходе работы по подготовке проекта Единого таможенного тарифа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4 февраля 2009 года № 10. Утратил силу решением Коллегии Евразийской экономической комиссии от 13 марта 2018 года № 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решением Коллегии Евразийской экономической комиссии от 13.03.2018 </w:t>
      </w:r>
      <w:r>
        <w:rPr>
          <w:rFonts w:ascii="Times New Roman"/>
          <w:b w:val="false"/>
          <w:i w:val="false"/>
          <w:color w:val="ff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о ходе работы по подготовке проекта Единого таможенного тарифа.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целях завершения работы по унификации ставок ввозных таможенных пошлин по товарам, не вошедшим в Базовый перечень Единого таможенного тарифа: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казахстанской Стороне в срок до 16 февраля 2009 года представить предложения по унификации действующих ставок ввозных таможенных пошлин Сторон, которые отличаются более чем на пять процентных пунктов;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Сторонам в срок до 20 февраля 2009 года представить предложения по ставкам ввозных таможенных пошлин неадвалорных форматов (комбинированные и специфические);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экспертной группе по разработке договорно-правовой базы таможенного союза по направлению "Таможенно-тарифное регулирование" до конца февраля 2009 года рассмотреть представленные предложения;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экспертам Сторон еженедельно информировать членов Комиссии таможенного союза о ходе работы по унификации ставок ввозных таможенных пошлин по товарам, не вошедшим в Базовый перечень Единого таможенного тарифа.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Ответственному секретарю Комиссии таможенного союза подготовить предложения по разработке и введению в действие информационной системы, мониторинга изменения действующих таможенных тарифов Республики Беларусь, Республики Казахстан и Российской Федерации.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результатах работы по согласованию проекта Единого таможенного тарифа доложить на очередном заседании Комиссии таможенного союза.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68"/>
        <w:gridCol w:w="8032"/>
      </w:tblGrid>
      <w:tr>
        <w:trPr>
          <w:trHeight w:val="30" w:hRule="atLeast"/>
        </w:trPr>
        <w:tc>
          <w:tcPr>
            <w:tcW w:w="42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Комиссии таможенного союза:</w:t>
            </w:r>
          </w:p>
        </w:tc>
      </w:tr>
      <w:tr>
        <w:trPr>
          <w:trHeight w:val="30" w:hRule="atLeast"/>
        </w:trPr>
        <w:tc>
          <w:tcPr>
            <w:tcW w:w="42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</w:tc>
        <w:tc>
          <w:tcPr>
            <w:tcW w:w="80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       От Российской</w:t>
            </w:r>
          </w:p>
        </w:tc>
      </w:tr>
      <w:tr>
        <w:trPr>
          <w:trHeight w:val="30" w:hRule="atLeast"/>
        </w:trPr>
        <w:tc>
          <w:tcPr>
            <w:tcW w:w="42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80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           Федерации</w:t>
            </w:r>
          </w:p>
        </w:tc>
      </w:tr>
      <w:tr>
        <w:trPr>
          <w:trHeight w:val="30" w:hRule="atLeast"/>
        </w:trPr>
        <w:tc>
          <w:tcPr>
            <w:tcW w:w="42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Кобяков</w:t>
            </w:r>
          </w:p>
        </w:tc>
        <w:tc>
          <w:tcPr>
            <w:tcW w:w="80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Школьник            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