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a581" w14:textId="444a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о Программе сотрудничества государств-участников Содружества Независимых Государств в борьбе с терроризмом и иными насильственными проявлениями экстремизма на 2005-2007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государств Содружества Независимых Государств от 26 августа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Программу сотрудничества государств-участников Содружества Независимых Государств в борьбе с терроризмом и иными насильственными проявлениями экстремизма на 2005-2007 годы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Реализация совместных мероприятий настоящей Программы осуществляется заинтересованными государствами-участниками СНГ по договоренности в рамках финансовых средств, ежегодно предусматриваемых в национальных бюджетах для обеспечения деятельности соответствующих министерств и ведомств.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сдачи депозитарию соответствующего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Казани 26 августа 2005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Азербайджанскую Республику       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Армения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Беларусь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Грузию                           За Туркменистан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Кыргызскую Республику            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глав государств Содружества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Независимых Государств о Программе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сотрудничества государств-участников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борьбе с терроризмом и иными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насильственными проявлениями экстремизма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2005-2007 годы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2005 года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ПРОГРАММА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сотрудничества государств-участников Содружества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Независимых Государств в борьбе с терроризмом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иными насильственными проявлениями экстремизма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2005-2007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ПАСПОРТ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       Программа сотрудничества государств-участников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Содружества Независимых Государств в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терроризмом и иными насильственными проявлениями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экстремизма на 2005-2007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Орган, принявший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решения, дата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решений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о разработке     Решение третьего совместного заседания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министров иностранных дел, Координационного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совета генеральных прокуроров, Совета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внутренних дел, Совета руководителей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безопасности и спецслужб, Совета командующих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Пограничными войсками, Координационного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руководителей органов налоговых (финансовых)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расследований, Совета руководителей таможенных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служб государств-участников Содружества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Независимых Государств от 8 апреля 2004 года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Решение Совета глав государств Содружества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Независимых Государств о дальнейшем развитии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сотрудничества государств-участников Содружества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противодействии международному терроризму,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также иным вызовам и угрозам безопасности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стабильности на современном этапе в свете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принятых документов в рамках СНГ, ОБСЕ и ООН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16 сентября 2004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об утверждении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           Антитеррористический центр государств-участников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разработчики      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 и задачи,     Цель Программы - активизация и повышение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важнейшие целевые  сотрудничества государств-участников СНГ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показатели         предупреждении, выявлении, пресечении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расследовании актов терроризма и иных проявлений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экстремизма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Основные задачи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- расширение и укрепление международно-правовой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базы сотрудничества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- совершенствование и гармонизация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законодательства с принципами и нормами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международного права;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- проведение согласованных межведомственных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профилактических, оперативно-розыскных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мероприятий и специальных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- информационное и научное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- осуществление сотрудничества в подготовке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кадров, повышении квалификации специалистов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Сроки и этапы      2005-2007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Перечень основных  Организационно-   Государства-     2005-2007 гг.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мероприятий,       правовые          участники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исполнители,    мероприятия       уставные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реализации                     отраслевые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органы СНГ, МПА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Организационно-   Государства-     2005-2007 гг.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практические      участники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мероприятия       уставные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отраслевые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органы СНГ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Информационно-    Государства-     2005-2007 гг.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аналитическая     участники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деятельность      их компетентные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органы, уставные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и отраслевые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органы СНГ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Научно-           Государства-     2005-2007 гг.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методическая      участники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работа            их компетентные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органы, уставные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и отраслевые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органы СНГ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Кадровое,         Государства-     2005-2007 гг.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материально-      участники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техническое и     уставные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финансовое        отраслевые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обеспечение       органы СНГ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Механизм          Государства-     2005-2007 гг.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контроля          участники СНГ    Ежегодно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Объемы и основные  Финансирование совместных мероприятий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источники          осуществляется заинтересованными государствами-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финансирования,    участниками СНГ по договоренности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        финансовых средств, ежегодно предусматриваемых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расходования       на эти цели в национальных бюджетах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финансовых средств обеспечения деятельности министерств и ведомств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Ожидаемые конечные Укрепление сотрудничества государств-участников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         СНГ, повышение результативности проводимых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         согласованных межведомственных профилактических,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оперативно-розыскных мероприятий и специальных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операций по борьбе с терроризмом и иными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проявлениями экстремизма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Система            Исполнение государствами-участниками СНГ планов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        по реализации положений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за        Ежегодное рассмотрение уставными и отраслевыми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исполнением        органами СНГ хода выполнения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Ежегодное предоставление Исполнительным комитетом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СНГ Совету глав государств и Совету глав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правительств СНГ доклада о ходе выполнения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сотрудничества государств-участников Содружества Независимых Государств в борьбе с терроризмом и иными насильственными проявлениями экстремизма на 2005-2007 годы (далее - Программа) разработана в развитие аналогичной программы на 2003-2004 годы и в соответствии с Решением третьего совместного заседания Совета министров иностранных дел, Координационного совета генеральных прокуроров, Совета министров внутренних дел, Совета руководителей органов безопасности и спецслужб, Совета командующих Пограничными войсками, Координационного совета руководителей органов налоговых (финансовых) расследований, Совета руководителей таможенных служб государств-участников Содружества Независимых Государств от 8 апреля 2004 года и Решением Совета глав государств Содружества Независимых Государств о дальнейшем развитии сотрудничества государств-участников Содружества в противодействии международному терроризму, а также иным вызовам и угрозам безопасности и стабильности на современном этапе в свете принятых документов в рамках СНГ, ОБСЕ и ООН от 16 сентября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разработке Программы учитывались общепризнанные принципы и нормы международного права, международные обязательства государств-участников СНГ и их национальное законодательство, а также состояние, тенденции и динамика развития обстановки в борьбе с терроризмом и иными насильственными проявлениями экстремизма (далее - терроризм и экстремизм) в мире и на территориях государств-участников СНГ. Проявления терроризма и экстремизма, приобретая во всем мире все большие масштабы и повышенную общественную опасность, превращаются в реальную угрозу для безопасности государств и регионов. Это обстоятельство диктует необходимость укрепления международного взаимодействия в борьбе с терроризмом и иными проявлениями экстремизма.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3"/>
        <w:gridCol w:w="1933"/>
        <w:gridCol w:w="3133"/>
        <w:gridCol w:w="1573"/>
      </w:tblGrid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мающий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Организационно-правовые 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Подготовить и внести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Совета глав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(СГГ), Совета глав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 (СГП) СНГ следующие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международных актов: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 Соглашение об обмене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в сфере борьбы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терроризмом и иными проявлениями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экстремизма;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СОРБ, АТЦ*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СГП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 Договор о борьбе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террористической и 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экстремистской деятельностью,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осуществляемой под религиозным,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этническим и политическим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прикрытием;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СГГ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В целях расширения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международно-правовой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государств-участников СНГ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международном сотрудничестве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вопрос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присоединении к основным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 в области борьбы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терроризмом,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 в рамках ООН,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учреждений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МАГАТЭ, а также Совета Европы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Рекомендовать ускорить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внутригосударствен-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процедур, необходимых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вступления в силу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заключенных в рамках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регламентирующих борьбу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терроризмом и иными проявлениями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экстремизма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подписавшие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договоры, но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осуществившие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вступления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силу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Рекомендовать государствам-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СНГ, осуществившим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процедуру ратификации Протокола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организации и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совместных антитеррористических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на территориях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национальный механизм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практической реализации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Предложить Межпарламентской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Ассамблее 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разработать проекты следующих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модельных законодательных актов: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 противодействии экстремизму;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 противодействии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финансированию терроризма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Предложить Межпарламентской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Ассамблее 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провести работу по анализу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законодательства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 терроризмом и иными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проявлениями экстремизма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выработке предложений по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гармонизации с принципами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нормами международного права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 Рекомендовать национальным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парламентам учитывать принятые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 модельные законодательные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 разработке 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 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 Разработать и внести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модельный уголовный кодекс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изменения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 по вопросам,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касающимся борьбы с терроризмом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экстремизмом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КСГП, СОРБ,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СМВД, КСОНР,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СРТС, МПА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Организационно-практические 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Продолжить организацию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согласованных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 направленных на: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предупреждение, выявление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пресечение актов терроризма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проявлений экстремизма;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пресечение незаконного оборота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оружия, боеприпасов, взрывчатых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 взрывных устройств;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пресечение незаконного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 оборота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сильнодействующих химических,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 и радиоактивных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выявление и отслеживание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потоков, проходящих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государства-участники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основания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предполагать их направленность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террористической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экстремистской деятельности;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выявление и ликвидацию каналов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террористической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экстремистской деятельности,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результате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незаконного оборота наркотиков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защиту объектов, представляющих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повышенную техногенную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экологическую опасность;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повышение эффективности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спецслужб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установлению и розыску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совершивших преступления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террористической и экстремистской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направленности, а также оказание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взаимной правовой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соответствующими органами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 выдачи (экстрадиции)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лиц 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национальным законодательством;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выявление баз, тренировочных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лагерей, мест лечения террористов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экстремистов;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пресечение на своей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попыток подготовки к совершению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терроризма и экстремизма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территориях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своевременное информирование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сторон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возможных сроках и маршрутах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передвижения террористических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экстремистских организаций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членов по территориям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выявление и перекрытие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маршрутов передвижения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территориям 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террористических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экстремистских групп и причастных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 лиц, в том числе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каналам незаконной миграции;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выявление методов и каналов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террористических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экстремистских организаций,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используемых ими прикрытий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преступной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выявление фактов взаимодействия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налаживания контактов между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различными террористическими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экстремистскими организациями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осуществления преступных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на территориях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противодействие устремлениям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террористических и экстремистских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проникнуть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автоматизированные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 электронные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органов безопасности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спецслужб 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противодействие устремлениям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террористических и экстремистских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распространять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в целях дестабилизации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обстановки в государствах-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участниках СНГ;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выявление и ликвидация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и иных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объектов,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террористическими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экстремистскими организациями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создания орудий преступной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в том числе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компонентами оружия массового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выявление и пресечение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физических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 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вербовку, обучение и дальнейшее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граждан в целях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 совершения 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СОРБ, АТЦ,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СМВД, БКБОП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СМО, СКПВ,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КСОНР, СРТС,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СКБНМ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Продолжить практику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обобщения и распространения опыта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антитеррористических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 выявления,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пресечения и расследования 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терроризма и экстремизма,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привлечения к уголовной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лидеров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террористических группировок,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организаторов и исполнителей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террористических акций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информирования соответствующих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инстанций 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СОРБ, АТЦ,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СМВД, БКБОП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СМО, СКПВ,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КСОНР, СРТС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Организовать и провести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заинтересованных сторон: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 Совместные командно-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штабные и оперативно-тактические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антитеррористические учения,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ходе которых отрабатывать вопросы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взаимодействия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компетентных органов 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 при проведении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совместных мероприятий по борьбе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терроризмом и экстремизмом,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защиту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террористических посягательств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приграничной зоне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техногенноопасных объектов,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первую очередь - ядерной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энергетики, химической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гидроузлов,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нефте- и газохранилищ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продуктопроводов: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Республике Казахстан;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СОРБ, АТЦ,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СМВД, СКПВ, СМО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Республике Армения;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Армения, СОРБ,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АТЦ, СМВД,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СКПВ, СМО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Российской Федерации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СОРБ, АТЦ,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СМВД, СКПВ, СМО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 Совместное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антитеррористическое 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"Рубеж - 2006"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Продолжить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пропагандистских мероприятий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 терроризмом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экстремизмом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СОРБ, АТЦ,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СМВД, БКБОП,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СМО, СКПВ, СМИД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Развивать взаимодействие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организациями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центрами, занимающимися борьбой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терроризмом и экстремизмом,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 их соответствующими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структурами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СОРБ,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АТЦ, КСГП,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СМВД, СМО,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СКПВ, СМИД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 Провести совместное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СМИД, КСГП, СМВД, СОРБ,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СКПВ, КСОНР, СРТС по обсуждению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актуальных проблем борьбы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терроризмом и экстремизмом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государствах-участниках СНГ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 выполнения настоящей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Исполком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СМИД, КСГП,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СМВД, СОРБ,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СКПВ, КСОНР,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СРТС, АТЦ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 Создать механизм обмена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государствами-участниками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информацией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угрозах террористического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диверсионного характера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усилении антитеррористической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 объектах транспорта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 Выработать единую методику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рекомендации по 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профилактических мероприятий,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активизации возможностей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структур и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 при освещении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 противодействия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террористическим и экстремистским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угрозам, в том числе в ходе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контртеррористических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СОРБ, АТЦ,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 Изучить вопрос о создании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и развитии существующих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взрывотехнических лабораторий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государствах-участниках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участвующих во взрывотехнических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исследованиях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 Подготовить и провести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для руководителей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комитетов (комиссий) 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парламентов 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по вопросам обороны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тему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взаимодействии профильных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комитетов (комиссий) парламентов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Антитеррористическим центром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СНГ"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МПА, СОРБ,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АТЦ, КСГП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 Выработать единый подход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 списка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террористических и экстремистских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представляющих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угрозу для 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СНГ, критерии признания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террористическими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экстремистскими,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 порядок применения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санкций в отношении 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включенных в названный список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СОРБ, АТЦ,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СМВД,КСГП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 Продолжить работу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единой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маркировки взрывчатых веществ,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 и огнестрельного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в формате заинтересованных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СОРБ, АТЦ,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СМВД, СМО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СГП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Информационно-аналитическая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Продолжить развертывание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Объединенного банка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безопасности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служб государств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 (ОБД СНГ) и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аналитическими и нормативно-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правовыми материалами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 в целях активизации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взаимодействия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в борьбе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терроризмом и экстремизмом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СОРБ, АТЦ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Продолжить использование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 в составе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банка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Антитеррористического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массивов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лиц, объявленных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розыск по обвинению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совершении преступлений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экстремистского характера;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юридических и физических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подозреваемых в финансировании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террористических и экстремистских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лиц и 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подозреваемых в причастности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совершению актов терроризма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террористов-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смертников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СОРБ, АТЦ,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СМВД, БКБОП,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СМО, СКПВ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Продолжить использование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специализированного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Антитеррористического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 в целях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активизации информационного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и сотрудничества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борьбе с терроризмом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экстремизмом, обеспечив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 данными: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террористических и иных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экстремистских организациях,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лидерах, а также причастных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 лицах;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 состоянии, динамике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тенденциях распространения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терроризма и экстремизма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государствах-участниках СНГ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государствах;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 неправительственных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структурах и лицах, оказывающих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террористам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экстремистам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СОРБ, АТЦ,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СМВД, БКБОП,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СМО, СКПВ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Сформировать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специализированном банке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Антитеррористического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массивы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организаций и лиц, причастных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подготовке и совершению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проникновения в закрытые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 системы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базы данных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специальных служб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террористических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экстремистских 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которых запрещена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 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международных 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актов, регламентирующих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борьбы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терроризмом и экстремизмом;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типов, особенностей применения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взрывных устройств,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использованных в них взрывчатых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компонентов,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сведений о взрывных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устройствах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АТЦ, СОРБ,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Осуществлять подготовку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аналитических обзоров о фактах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терроризма и иных проявлений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экстремизма в государствах-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участниках СНГ, их причинах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источниках финансирования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СОРБ, АТЦ,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СМВД, БКБОП,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СМО, СКПВ, КСГП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 Обеспечить регулярный выпуск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направление в 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 Информационного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бюллетеня Антитеррористического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государств-участников СНГ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актуальным вопросам борьбы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терроризмом и экстремизмом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 Подготовить и направить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государства-участники СНГ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международно-правовых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о борьбе с терроризмом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экстремизмом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Исполком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СОРБ, АТЦ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 Продолжить подготовку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аналитических справок о состоянии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тенденциях развития обстановки,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складывающейся под влиянием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террористических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экстремистских организаций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сячно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АТЦ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 Наладить регулярный обмен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в отношении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и физических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подозреваемых в подготовке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причастности к использованию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террористической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экстремистской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массового уничтожения,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 и 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для его создания,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средств доставки оружия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массового уничтожения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АТЦ, СОРБ,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 Разработать рекомендации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 защиты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несанкционированного доступа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информационным системам и банкам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органов безопасности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служб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СОРБ, АТЦ,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Научно-методическая работа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Анализировать и обобщать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имеющийся в государствах-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участниках СНГ опыт по борьбе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терроризмом и экстремизмом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СОРБ, АТЦ,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СМВД, СМО, СКПВ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Продолжить практику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и распространения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государствах-участниках СНГ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рекомендаций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профилактики терроризма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экстремизма, выявления,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пресечения и раскрытия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террористических и экстремистских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СОРБ, АТЦ,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СМВД, БКБОП,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СМО, СКПВ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Организовать и провести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научно-практические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конференции: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"Наркобизнес как один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 финансирования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террористической и экстремистской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 Взаимодействие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компетентных органов 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 в борьбе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незаконным оборотом наркотиков";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роли ООН в глобальных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антитеррористических усилиях";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"Совершенствование сотрудничества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 терроризмом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экстремизмом и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финансированием"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Организовать 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обмену заинтересованными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компетентными органами опытом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в том числе посредством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стажировок,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семинаров-совещаний на базе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Антитеррористического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представителей спецслужб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противодействия религиозному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экстремизму, в том числе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пресечении незаконного ввоза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вывоза литературы, видео-,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аудиопродукции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религиозных 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экстремистского содержания;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контрразведывательного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воинских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формирований, задействованных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антитеррористических операциях;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оказания содействия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командованию арсеналов, крупных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 и складов ракетно-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артиллерийского вооружения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боеприпасов, уязвимых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террористическом и диверсионном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отношении, в вопросах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безопасности;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раскрытия и расследования 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терроризма и иных проявлений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экстремизма с использованием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взрывных устройств, компьютерных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АТЦ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Осуществлять обмен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методическими материалами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и повышению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кадров 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подразделений, участвующих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 терроризмом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экстремизмом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СОРБ, АТЦ,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СМВД, МАК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межправительственных соглашений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обучение в 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академии сотрудников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служб 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СНГ, 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краткосрочных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 по наиболее актуальным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правовым проблемам,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контртеррористической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направленности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 Организовать подготовку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аналитического обзора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(методических рекомендаций)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первоочередных действиях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спецслужб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 органов в ходе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расследования актов терроризма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АТЦ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 Определить и согласовать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проведения 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научно-методических разработок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борьбы с терроризмом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заявкам государственных органов,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спецслужб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АТЦ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 Организовать и провести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семинар на тему: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предотвращении 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экстремистского характера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 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СНГ"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4.10. Провести совместное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Совета МПА 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 и руководителей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 органов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служб 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 по вопросам борьбы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терроризмом и экстремизмом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МПА, СОРБ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 Организовать и провести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семинар по обмену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опытом выполнения Резолюции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1540 Совета Безопасности ООН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СОРБ, АТЦ,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СМВД, КСГП,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БКБОП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Кадровое, материально-техническое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финансовое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Продолжать профильное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переподготовку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инструкторов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антитеррористических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сотрудников, 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переговоры с 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захватившими заложников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СОРБ, АТЦ, СМВД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Организовать работу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информированию 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 о новейших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разработках специальных 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 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оснащения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антитеррористических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СОРБ, АТЦ,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СМО, СМВД,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БКБОП, СКПВ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Рекомендовать включить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планы профильных вузов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факультетов специальный курс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организационно-правовых основах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правоохранительных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в борьбе с терроризмом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экстремизмом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СГП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Рассмотреть вопрос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на базе ФСБ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обучения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региональных взрыво-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лабораторий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современным методам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взрывных устройств и взрывчатых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 осмотра места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происшествия по факту взрыва,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расчету действия взрыва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СОРБ, АТЦ, ФСБ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 Заинтересованным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государствам-участникам СНГ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единую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автоматизированную информационную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 идентификации похищенного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использованного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совершении преступлений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стрелкового оружия и организовать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специалистов по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СМВД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 Организовать взаимную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стажировку 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компетентных органов 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 в целях обмена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опытом работы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АТЦ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 Финансирование совместных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настоящей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заинтересованными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государствами-участниками СНГ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договоренности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средств, ежегодно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предусматриваемых в 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бюджетах компетентным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министерствам и ведомствам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возложенных на 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гг.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СГП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Механизм контроля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Рекомендовать принять планы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 положений настоящей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и определить формы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ее выполнением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СОРБ, АТЦ,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СМИД, СМО,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СКПВ, СМВД,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БКБОП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Информировать Исполнительный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СНГ о ходе 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настоящей Программы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СМИД, СОРБ,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АТЦ, СМВД,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БКБОП, СМО,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СКПВ, КСГП, МАК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Предоставлять доклад Совету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 государств СНГ о ходе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настоящей Программы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Исполком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АТЦ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СГГ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МПА - Межпарламентская Ассамблея государств-участников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КСГП - Координационный совет генеральных прокуроров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государств-участников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СМИД - Совет министров иностранных дел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СМО - Совет министров обороны государств-участников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СМВД - Совет министров внутренних дел государств-участников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СОРБ - Совет руководителей органов безопасности и спецслужб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государств-участников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СКПВ - Совет командующих Пограничными войсками,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СРТС - Совет руководителей таможенных служб государств-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участников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ИК СНГ - Исполнительный комитет Содружества Независимых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КСОНР - Координационный совет руководителей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налоговых (финансовых) расследований государств-участников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АТЦ - Антитеррористический центр государств-участников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БКБОП - Бюро по координации борьбы с организованной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преступностью и иными опасными видами преступлений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территории государств-участников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СКБНМ - Совместная комиссия государств-участников Соглашения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 сотрудничестве государств-участников Содружества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Независимых Государств в борьбе с незаконной миграцией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 марта 1998 года.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