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c973" w14:textId="daac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финансировании в 2005 году Основных мероприятий Межгосударственной комплексной программы реабилитации ветеранов войн, участников локальных конфликтов и жертв терроризма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 июня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расходы на 2005 год на реализацию Основных мероприятий Межгосударственной комплексной программы реабилитации ветеранов войн, участников локальных конфликтов и жертв терроризма на 2001-2005 годы, утвержденной Решением Совета глав правительств СНГ от 31 мая 2001 года, в сумме 3 093,8 тыс. рублей за счет долевых взносов государств Содружества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2005 год размеры долевых взносов государств - участников Содружества Независимых Государств на финансирование Основных мероприятий Межгосударственной комплексной программы реабилитации ветеранов войн, участников локальных конфликтов и жертв терроризма на 2001-2005 годы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воинов-интернационалистов при Совете глав правительств государств - участников Содружества подготовить проект Концепции развития социальных и медицинских основ улучшения качества жизни и профилактики потери трудоспособности ветеранов войн, участников локальных конфликтов, миротворческих операций и жертв терроризма в государствах-участниках СНГ на 2006-2010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подписания, а для государств - участников Содружества Независимых Государств,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Тбилиси 3 июня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Основные мероприятия Межгосударственной комплексной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программы реабилитации ветеранов войн, 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конфликтов и жертв терроризма на 2001-2005 годы за счет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долевых взносов государств-участников СНГ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6593"/>
        <w:gridCol w:w="2813"/>
      </w:tblGrid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Программы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рублей РФ)
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I, пп.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(подп. 1.1 -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1.3),3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 хроническим больным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
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I, пп.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оснащение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медико-психологической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 войн и жертв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терроризма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протезирования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
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I, пп.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инвалидов и тяжелых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больных: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инвалидными колясками*,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реабилитационными средствами,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медикаментами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
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I, п. 6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протезированием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I, пп.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реабилитацией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лечением тяжелых хронических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 инвалидов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
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II, п. 15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мероприятий Программы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3 093,8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*За счет гуманитарной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ДОЛЕВЫЕ ВЗНОСЫ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на финансирование в 2005 году Основных мероприятий Межгосударственной комплексной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программы реабилитации ветеранов войн, 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локальных конфликтов и жертв терроризма на 2001-2005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4153"/>
      </w:tblGrid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Государства-участники СНГ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 взносы,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рублей РФ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
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3 093,8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Долевые взносы рассчитаны исходя из численности контингента и степени участия государств в реализации мероприятий Программы и могут уточняться при формировании годовых бюджетов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Кроме долевых взносов государств финансирование осуществляется за счет внебюджетных средств ветеранских организаций и благотворительных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Долевые взносы непосредственно выделяются учреждениям - участникам в государствах или перечисляются Комитету по делам воинов-интернационалистов при Совете глав правительств государств-участников Содружества на расчетный счет в рублях в Межгосударственном банке N 40107810900000000001, кор. счет 30101810800000000362 в ГРКЦ ГУ ЦБ РФ в г. Москве, БИК 044583362, ИНН 7710039020.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Долевые взносы государств используются для оказания медико-социальной помощи только жителям данного государства.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