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02399" w14:textId="5f02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Перспективном плане развития военного сотрудничества государств-участников Содружества Независимых Государств до 2005 года</w:t>
      </w:r>
    </w:p>
    <w:p>
      <w:pPr>
        <w:spacing w:after="0"/>
        <w:ind w:left="0"/>
        <w:jc w:val="both"/>
      </w:pPr>
      <w:r>
        <w:rPr>
          <w:rFonts w:ascii="Times New Roman"/>
          <w:b w:val="false"/>
          <w:i w:val="false"/>
          <w:color w:val="000000"/>
          <w:sz w:val="28"/>
        </w:rPr>
        <w:t>Решение Совета глав правительств Содружества Независимых Государств от 31.05.2001 г.</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Совет глав правительств Содружества Независимых Государств, руководствуясь Программой действий по развитию Содружества Независимых Государств на период до 2005 года, утвержденной Решением Совета глав правительств Содружества от 20 июня 2000 года, решил:
</w:t>
      </w:r>
      <w:r>
        <w:br/>
      </w:r>
      <w:r>
        <w:rPr>
          <w:rFonts w:ascii="Times New Roman"/>
          <w:b w:val="false"/>
          <w:i w:val="false"/>
          <w:color w:val="000000"/>
          <w:sz w:val="28"/>
        </w:rPr>
        <w:t>
      1. Утвердить Перспективный план развития военного сотрудничества государств - участников Содружества Независимых Государств до 2005 года (прилагается).
</w:t>
      </w:r>
      <w:r>
        <w:br/>
      </w:r>
      <w:r>
        <w:rPr>
          <w:rFonts w:ascii="Times New Roman"/>
          <w:b w:val="false"/>
          <w:i w:val="false"/>
          <w:color w:val="000000"/>
          <w:sz w:val="28"/>
        </w:rPr>
        <w:t>
      2. Реализацию мероприятий, предусмотренных Перспективным планом развития военного сотрудничества государств - участников Содружества Независимых Государств до 2005 года, возложить на Совет министров обороны государств - участников Содружества Независимых Государств и его рабочие органы.
</w:t>
      </w:r>
      <w:r>
        <w:br/>
      </w:r>
      <w:r>
        <w:rPr>
          <w:rFonts w:ascii="Times New Roman"/>
          <w:b w:val="false"/>
          <w:i w:val="false"/>
          <w:color w:val="000000"/>
          <w:sz w:val="28"/>
        </w:rPr>
        <w:t>
      3. Финансирование мероприятий плана осуществляется в рамках финансовых средств, ежегодно предусматриваемых на эти цели в национальных бюджетах.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Совершено в городе Минске 31 мая 2001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Решение, его заверенную копию.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Армения                            Кыргызской Республики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Беларусь                           Российской Федерации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Таджикистан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не подписано Азербайджанской Республикой, Грузией, Республикой Молдова, Туркменистаном, Республикой Узбекистан, Украиной.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 Решением Совета глав
</w:t>
      </w:r>
      <w:r>
        <w:br/>
      </w:r>
      <w:r>
        <w:rPr>
          <w:rFonts w:ascii="Times New Roman"/>
          <w:b w:val="false"/>
          <w:i w:val="false"/>
          <w:color w:val="000000"/>
          <w:sz w:val="28"/>
        </w:rPr>
        <w:t>
                          правительств Содружества Независимых
</w:t>
      </w:r>
      <w:r>
        <w:br/>
      </w:r>
      <w:r>
        <w:rPr>
          <w:rFonts w:ascii="Times New Roman"/>
          <w:b w:val="false"/>
          <w:i w:val="false"/>
          <w:color w:val="000000"/>
          <w:sz w:val="28"/>
        </w:rPr>
        <w:t>
                          Государств "О Перспективном плане развития
</w:t>
      </w:r>
      <w:r>
        <w:br/>
      </w:r>
      <w:r>
        <w:rPr>
          <w:rFonts w:ascii="Times New Roman"/>
          <w:b w:val="false"/>
          <w:i w:val="false"/>
          <w:color w:val="000000"/>
          <w:sz w:val="28"/>
        </w:rPr>
        <w:t>
                          военного сотрудничества государств-
</w:t>
      </w:r>
      <w:r>
        <w:br/>
      </w:r>
      <w:r>
        <w:rPr>
          <w:rFonts w:ascii="Times New Roman"/>
          <w:b w:val="false"/>
          <w:i w:val="false"/>
          <w:color w:val="000000"/>
          <w:sz w:val="28"/>
        </w:rPr>
        <w:t>
                          участников Содружества Независимых
</w:t>
      </w:r>
      <w:r>
        <w:br/>
      </w:r>
      <w:r>
        <w:rPr>
          <w:rFonts w:ascii="Times New Roman"/>
          <w:b w:val="false"/>
          <w:i w:val="false"/>
          <w:color w:val="000000"/>
          <w:sz w:val="28"/>
        </w:rPr>
        <w:t>
                          Государств до 2005 года"
</w:t>
      </w:r>
      <w:r>
        <w:br/>
      </w:r>
      <w:r>
        <w:rPr>
          <w:rFonts w:ascii="Times New Roman"/>
          <w:b w:val="false"/>
          <w:i w:val="false"/>
          <w:color w:val="000000"/>
          <w:sz w:val="28"/>
        </w:rPr>
        <w:t>
                          от 31 мая 2001 года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ПЕРСПЕКТИВНЫЙ ПЛАН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РАЗВИТИЯ ВОЕННОГО СОТРУДНИЧЕСТВА ГОСУДАРСТВ - УЧАСТНИКОВ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СОДРУЖЕСТВА НЕЗАВИСИМЫХ ГОСУДАРСТВ ДО 2005 ГОДА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080"/>
      </w:tblGrid>
      <w:tr>
        <w:trPr>
          <w:trHeight w:val="450" w:hRule="atLeast"/>
        </w:trPr>
        <w:tc>
          <w:tcPr>
            <w:tcW w:w="14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Мероприятия и разрабатываемые проекты документов:  Исполнители  :   Срок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:исполнения: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1                        :       2       :    3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I. СОТРУДНИЧЕСТВО В ВОЕННО-ПОЛИТИЧЕСКОЙ СФЕРЕ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Участие в консультациях по вопросам:          :Министерства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:осуществления согласованной политики,            :обороны        :В течение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:направленной на урегулирование вооруженных       :государств -   :2002-2005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:конфликтов и борьбу с международным терроризмом; :участников СНГ :  годов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:обеспечения национальной и региональной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:безопасности в военной сфере; создания механизмов: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:адекватного реагирования на вызовы и угрозы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:безопасности и территориальной целостности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 - участников СНГ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Участие в разработке проектов типовых         :Министерства   :В течение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:(модельных) актов о вопросах военного            :обороны        :2002-2005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:сотрудничества                                   :государств -   :  годов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:участников СНГ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II. СОТРУДНИЧЕСТВО В ВОЕННОЙ СФЕРЕ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Подготовка и проведение стратегических,       :Генеральные    :Ежегодно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:оперативно-тактических и тактических мероприятий :(главные)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:(стратегических военных игр, командно-штабных    :штабы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:учений, тактических учений с боевой стрельбой)   :вооруженных сил: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двусторонней и многосторонней основе          :государств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:участников СНГ,: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:Штаб по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:координации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:военного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:сотрудничества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:государств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:участников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:Содружества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:Независимых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:Государств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:(Штаб КВС СНГ)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Разработка проекта Концепции создания         :Генеральные    : 2002 год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:инфраструктуры управления и связи вооруженных    :(главные) штабы: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:сил государств - участников СНГ                  :вооруженных сил: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:государств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:участников СНГ,: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:Штаб КВС СНГ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Дальнейшее развитие объединенной системы      :Координационный: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:противовоздушной обороны государств - участников :комитет по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:Содружества Независимых Государств (ОС ПВО СНГ): :вопросам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:противовоздуш-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:ной обороны при:          :        :                                            :обороны при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:Совете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:министров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:обороны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:государств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:участников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:Содружества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:Независимых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:Государств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:(ККПВО)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:совершенствование организации совместного боевого:ККПВО          :Ежегодно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:дежурства по ПВО;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:совместные тактические учения с боевыми          :ККПВО          :Ежегодно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:стрельбами сил ПВО (ПВО и ВВС);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:совершенствование системы управления ОС ПВО СНГ, :Министерства   :В течение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:автоматизация процессов управления силами и      :обороны        :2002-2005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:средствами ПВО государств - участников с         :государств -   :  годов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:командных пунктов оперативного звена, оснащение  :участников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:командных пунктов на всех уровнях средствами     :СНГ, ККПВО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:связи и автоматизации, координация действий войск: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:(сил) ПВО государств - участников с региональных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:командных пунктов ОС ПВО СНГ и с Центрального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:командного пункта ВВС Российской Федерации;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:разработка специальной программы по созданию     :Министерства   : 2002 год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:Единой региональной системы ПВО Республики       :обороны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и Российской Федерации на период до     :Республики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:2005 года;                                       :Беларусь и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:Российской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:Федерации,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:ККПВО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:совершенствование системы совместного боевого    :ККПВО          :В течение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:дежурства по ПВО в Кавказском регионе            :               :2002-2005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:коллективной безопасности созданием единого      :               :  годов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:информационного поля и автоматизацией процессов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:управления силами и средствами ПВО с командных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:пунктов всех уровней;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:проведение мероприятий по усилению ОС ПВО СНГ    :ККПВО          :В течение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южном направлении;                            :               :2002-2005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годов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:проведение сборов со специалистами вооруженных   :Штаб КВС СНГ,  :Ежегодно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:сил государств - участников СНГ по вопросам      :ККПВО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:боевого применения средств радиолокационного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:опознавания и проведения практических мероприятий: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 изучению состояния организации боевого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:применения средств радиолокационного опознавания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вооруженных силах государств - участников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:Содружества;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:разработка целевой программы обеспечения         :Министерства   : 2004 год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:комплексного противодействия вооруженных сил     :обороны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 - участников СНГ силам и средствам    :государств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:воздушного нападения                             :участников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:СНГ, ККПВО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Проведение совещаний со специалистами         :Штаб КВС СНГ   : Один раз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:шифрованной связи по вопросам применения         :               : в два-три: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:средств скрытого управления войсками.            :               :  года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:Разработка документов об организации и           :Штаб КВС СНГ   : 2002 год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:обеспечении безопасности шифрованной связи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:взаимодействия органов управления вооруженных сил: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 - участников СНГ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Подготовка и проведение мероприятий по        :Комитеты при   :В течение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:повышению квалификации военнослужащих            :Совете         :2002-2005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:вооруженных сил государств - участников СНГ, в   :министров      :  годов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:том числе выделяемых для решения дополнительно   :обороны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:возникающих задач                                :государств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:участников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:СНГ,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:Штаб КВС СНГ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Подготовка согласованного Перечня вопросов    :Министерства   : 2002 год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:функционирования и развития вооруженных сил,     :обороны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 которым возможен обмен информацией между      :государств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:генеральными (главными) штабами вооруженных сил  :участников СНГ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 - участников СНГ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Подготовка и проведение межгосударственных    :Штаб КВС СНГ,  :В течение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:военно-научных и военно-практических конференций,:министерства   :2002-2005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:семинаров, круглых столов по проблемам военной   :обороны        :  годов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:интеграции государств - участников СНГ           :государств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:участников СНГ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Участие в совместных мероприятиях, проводимых :Министерства   :По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:Антитеррористическим центром государств -        :обороны        :отдельным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:участников СНГ                                   :государств -   :планам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:участников СНГ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III. СОТРУДНИЧЕСТВО В ВОЕННО-ТЕХНИЧЕСКОЙ СФЕРЕ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Разработка основ системы технического         :Министерство   : 2005 год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:обеспечения вооруженных сил государств -         :обороны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:участников СНГ на базе современных технологий    :Российской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:Федерации,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:Военно-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:технический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:комитет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:при Совете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:министров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:обороны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:государств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:участников СНГ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:(ВТК), Штаб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:КВС СНГ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Разработка и формирование системы             :Министерство   : 2005 год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:межгосударственной каталогизации предметов       :обороны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:снабжения вооруженных сил государств - участников:Российской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:СНГ                                              :Федерации, ВТК,: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:Штаб КВС СНГ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Осуществление мероприятий по модернизации,    :Министерства   :В течение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:эксплуатации, обслуживанию, ремонту вооружения и :обороны        :2002-2005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:военной техники государств - участников СНГ      :государств -   :  годов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:участников СНГ,: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:Штаб КВС СНГ,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:ВТК, ККПВО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Проведение конференций по проблемам           :Штаб КВС СНГ,  :Ежегодно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:военно-технического сотрудничества (тематика     :ВТК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:конференций определяется на заседаниях ВТК)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IV. СОТРУДНИЧЕСТВО В СФЕРЕ МИРОТВОРЧЕСКОЙ ДЕЯТЕЛЬНОСТИ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Участие в развитии нормативно-правовой базы,  :Штаб КВС СНГ,  :Постоянно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:регламентирующей совместную миротворческую       :министерства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:деятельность государств - участников СНГ         :обороны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:государств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:участников СНГ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Координация деятельности государств -         :Штаб КВС СНГ   :Ежегодно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:участников СНГ по подготовке военного и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:гражданского персонала, предназначенного для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:комплектования Коллективных сил по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:поддержанию мира в СНГ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Разработка методик обучения миротворческих    :Штаб КВС СНГ,  :В течение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:подразделений и расчета стоимости                :генеральные    :2002-2003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:миротворческих мероприятий (учений, тренировок,  :(главные) штабы:  годов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:сборов и т.д.)                                   :вооруженных сил: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:государств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:участников СНГ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Разработка предложений по формированию        :Штаб КВС СНГ с : 2003 год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:нормативной базы и механизма обеспечения         :участием и по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:законности в Коллективных силах по поддержанию   :согласованию с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:мира в СНГ при проведении миротворческих операций:Главной военной: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:прокуратурой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:Российской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:Федерации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V. СОТРУДНИЧЕСТВО В ГУМАНИТАРНОЙ СФЕРЕ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Проведение мероприятий по совершенствованию   :Министерства   :Постоянно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:системы социально-правовой защиты                :обороны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:военнослужащих, граждан, уволенных с военной     :государств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:службы, и членов их семей                        :участников СНГ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Участие в разработке и реализации документов  :Министерства   :В течение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 подготовке и праздновании 60-й годовщины       :обороны        :2004-2005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:Победы в Великой Отечественной войне 1941-1945   :государств -   :  годов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:годов                                            :участников СНГ,: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:Штаб КВС СНГ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Проведение Спартакиады вооруженных сил        :Министерства   : 2005 год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 - участников СНГ, посвященной         :обороны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:60-й годовщине Победы в Великой Отечественной    :государств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:войне 1941-1945 годов                            :участников СНГ,: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:Штаб КВС СНГ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Финансирование мероприятий Перспективного плана развитиявоенного сотрудничества государств - участников Содружества Независимых Государств до 2005 года осуществляется на долевой основе исходя из заинтересованности государств - участников СНГ.
</w:t>
      </w:r>
      <w:r>
        <w:br/>
      </w:r>
      <w:r>
        <w:rPr>
          <w:rFonts w:ascii="Times New Roman"/>
          <w:b w:val="false"/>
          <w:i w:val="false"/>
          <w:color w:val="000000"/>
          <w:sz w:val="28"/>
        </w:rPr>
        <w:t>
      2. Министерства обороны государств - участников СНГ самостоятельно согласовывают финансовые вопросы участия в мероприятиях Перспективного плана развития военного сотрудничества государств - участников Содружества Независимых Государств до 2005 года при ежегодном финансовом планировании в соответствии с установленным в их государствах порядком.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