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9d5a" w14:textId="0519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прекращении многосторонних договоров, заключенных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1.12.2000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     депонировано 3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     депонировано 17 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     депонировано 26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     депонировано 19 мая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     депонировано 19 января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     депонировано 17 января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     депонировано 15 марта 2006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не вступил в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в дальнейшем именуемые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Решением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инвентаризации договорно-правовой базы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констатируют прекращение договоров, перечисленных в приложении 1 к настоящему Протоколу, вследствие истечения срока их действия и заключения последующих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перечисленные в приложении 2 к настоящему Протоколу, прекращают свое действие в отношениях между государствами-участниками этих договоров с даты вступления в силу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 и 2 к настоящему Протоколу являются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декабря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Протоколу о прекращении многосторонних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договоров, заключенных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01.12.2000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МЕЖДУНАРОДНЫЕ ДОГОВОРЫ,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которые прекратили свое действие в связи с истечением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срока действия или заключением последующих договоров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---:------------------------------------------:---------------------------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:         Наименование договора            :  Место и дата подписания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п/п:        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---:------------------------------------------:---------------------------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:                    2                     :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---:------------------------------------------:---------------------------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Соглашение о порядке транзита              г.Москва, 08.02.92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Соглашение о регулировании взаимоотношений г.Минск, 14.02.92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Содружества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торгово-экономического сотрудничества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1992 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Соглашение о научно-техническом            г.Москва, 13.03.92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сотрудничестве в рамках государств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участников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Соглашение о прямых научно-технических     г.Москва, 13.03.92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связях в рамках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Соглашение о совместном использовании      г.Москва, 13.03.92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научно-технических объектов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Соглашение о сотрудничестве в области      г.Москва, 13.03.92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подготовки научных и научно-педагогических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кадров и нострификации документов об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квалификации в рамках Содружества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Соглашение об обеспечении единства         г.Ташкент, 15.05.92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измерений в Объединенных Вооруженных Силах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и Вооруженных Силах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- участников Соглашения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Соглашение о системе противовоздушной      г.Москва, 06.07.92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Соглашение об организации деятельности     г.Москва, 06.07.92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Главного командования Объединенных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Вооруженных Сил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на переходный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Соглашение об организации работ по         г.Москва, 13.11.92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межгосударственной стандартизации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вооружения и военной 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Соглашение о подготовке военных кадров     г.Москва, 13.11.92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Соглашение о Положении о Совете министров  г.Минск, 22.01.93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обороны государств - участников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Протоколу о прекращении многосторонних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договоров, заключенных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01.12.2000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МЕЖДУНАРОДНЫЕ ДОГОВОРЫ,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действие которых прекращается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---:------------------------------------------:-------------------------------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:         Наименование договора            :    Место и дата подписания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п/п:        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---:------------------------------------------:-------------------------------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:                    2                     :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---:------------------------------------------:-------------------------------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Соглашение Совета глав государств -        г.Минск, 30.12.91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участников СНГ о Вооруженных Силах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Пограничных войсках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Соглашение между государствами -           г.Минск, 30.12.91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участниками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по Стратегическим силам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Соглашение о Военной присяге в Силах       г.Москва, 16.01.92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Соглашение государств - участников         г.Москва,  16.01.92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Военной присяге в стратегических силах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Соглашение между государствами -           г.Минск, 14.02.92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участниками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о формировании единого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оборонного бюджета и порядке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финансирования Вооруженных Сил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Соглашение между государствами -           г.Минск, 14.02.92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участниками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о статусе Стратегических сил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Соглашение о принципах обеспечения         г.Минск, 14.02.92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Вооруженных Сил государств - участников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вооружением, техникой,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материальными средствами,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производственной деятельности ремонтных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 научно-исследовательских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опытно-конструкторских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Соглашение между Республикой Армения,      г.Минск, 14.02.92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Республикой Беларусь, Республикой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Казахстан, Республикой Кыргызстан,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Российской Федерацией, Республикой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Таджикистан, Туркменистаном и Республикой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Узбекистан о Силах общего назначения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Соглашение о полномочиях высших органов   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вопросам 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Соглашение о правовых основах деятельности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Объединенных Вооруженных Сил Содружества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Соглашение о принципах комплектования     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Объединенных Вооруженных Сил Содружества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Независимых Государств и прохождения в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Соглашение о статусе Сил общего назначения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Объединенных Вооруженных Сил на переходный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Соглашение о статусе Пограничных войск    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Соглашение об Объединенных Вооруженных    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Силах на переходный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Соглашение об охране государственных       г.Киев, 20.03.92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границ и морских экономических зон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- участников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Соглашение о принципах комплектования      г.Ташкент, 15.05.92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Пограничных войск Содружества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прохождения в них военной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Соглашение о порядке финансирования        г.Ташкент, 15.05.92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Пограничных войск Содружества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Соглашение о правоохранительных органах в  г.Ташкент, 15.05.92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Объединенных Вооруженных Силах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Вооруженных Силах государств - участников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Соглашение о принципах обеспечения         г.Ташкент, 15.05.92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Пограничных войск вооружением, военной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техникой и другими материальными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средствами,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научно-исследовательских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опытно-конструкторских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Соглашение об организации                  г.Ташкент, 15.05.92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разведывательного обеспечения Объединенных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Вооруженных Сил Содружества Независимых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Соглашение о Временных правилах процедуры  г.Ташкент, 15.05.92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Совета глав государств и Совета глав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 государств - участников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Соглашение об информационном обеспечении   г.Минск, 26.06.92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 управления и защите секретов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Пограничных войск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Соглашение об организации медицинского     г.Минск, 26.06.92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обеспечения военнослужащих и членов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семей, рабочих и служащих Пограничных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войск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Соглашение о межгосударственном обмене     г.Минск, 26.06.92 г.,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научно-технической информацией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Соглашение о защите интересов государств   г.Москва, 06.07.92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рублевой зоны в случае введения отдельными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государствами национальной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Соглашение о Главнокомандующем             г.Москва, 06.07.92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Пограничными войсками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Соглашение о создании Консультативной      г.Бишкек, 09.10.92 г., СГГ,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экономической рабочей комиссии при Совете 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 государств и Совете глав правительств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Соглашение о единой денежной системе и     г.Бишкек, 09.10.92 г., СГГ,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согласованной денежно-кредитной и валютной СГП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политике государств, сохранивших рубль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качестве законного платежного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Соглашение о внесении изменений в          г.Минск, 22.01.93 г., СГГ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Соглашение по Стратегическим силам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