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d1e8" w14:textId="824d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22 декабря 2025 года № 44-5 "О бюджете Ардакского сельского округа Чингирлауского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18 июня 2026 года № 48-5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22 декабря 2025 года № 44-5 "О бюджете Ардакского сельского округа Чингирлауского района на 2026-2028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Ардакского сельского округа Чингирлауского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52 669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4 960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47 709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56 078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-3 409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3 409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3 409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2026 год поступление целевых трансфертов из районного бюджета в общей сумме 750 тысяч тенге: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водоснабжения населенных пунктов – 750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решению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44-5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