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06a" w14:textId="a9e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44-4 "О бюджете Алмазненского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44-4 "О бюджете Алмазненского сельского округа Чингирлауского района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Алмазненского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52 734 тысячи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49 254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55 859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-3 125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3 125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15 750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15 000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