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ca1b" w14:textId="cacc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учреждений "Молодежный ресурсный центр" отдела внутренней политики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апреля 2026 года № 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молодежных ресурсных центрах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287 апреля 2025 года № 147-НҚ акимат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коммунальном государственном учреждении "Молодежный ресурсный центр" отдела внутренней политики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вносимые изменения в некоторые постановления акимата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"Молодежный ресурсный центр" отдела внутренней политики района Шынгырлау Западно-Казахстанской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61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центр" отдела внутренней политики района Шынгырлау Западно-Казахстанской области"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коммунальном государственном учреждении Молодежный ресурсный центр" отдела внутренней политики района Шынгырлау Западно-Казахстанской области" (далее – Положение) разработано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с подпунктом 115)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культуры и информации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и определяет статус и полномочия областных, городов республиканского значения и столицы, районных (города областного значения) молодежных ресурсных центров (далее – Ресурсные центры).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создан с целью оказания услуг для поддержки и развития молодежи и молодежных организаций.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потребности и интересов молодежи молодежные ресурсный центр оказывают социальные услуги для молодежи.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Создание, обеспечение и координация деятельности Ресурсного центра относятся к компетенции местных исполнительных органов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Ресурсный центр имеет свои штампы, печати, фирменные бланки со своим наименованием на казахском языке и русском языках, расчетные счета в органах казначейства и банке.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Ресурсного центра определяет функциональные обязанности и утверждают должностные инструкции работников Ресурсного центра.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своей деятельности Ресурсный центр руководствуется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Типовым положением и разработанными на их основе уставами.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Ресурсный центр осуществляет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Ресурсного центра.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Ресурсного центра на государственном языке – "Батыс Қазақстан облысы Шыңғырлау ауданының ішкі саясат бөлімінің "Жастар ресурстық орталығы" коммуналдық мемлекеттік мекемесі, на русском языке коммунальное государственное учреждение "Молодежный ресурсный центр" отдела внутреней политики района Шынгырлау Западно-Казахстанской области". Наименование коммунального государственного учреждения можно использовать на латинской графике "Batys Qazaqstan oblysy Şyñğyrlau audanynyñ ışkı saiasat bölımınıñ "Jastar resurstyq ortalyğy" komunaldyq memlekettık mekemesı и оно равнозначно наименованию на государственном языке.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091200, Республика Казахстан, Западно-Казахстанская область, Чингирлауский район, село Шынгырлау, улица Л.Клышева, дом 112/e.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Ресурсных центров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Ресурсный центр осуществляет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условий для саморазвития молодежи.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Ресурсного центра осуществляется в здании Ресурсного центра и в местах массового скопления молодежи.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задачи Ресурсного центра: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Ресурсный центр осуществляет следующие функции по направлениям деятельности: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эмоциями), компетенции и самостоятельности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волонтерской деятельности в молодежной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подавшими заявления на регистрацию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проведения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Ресурсного центра организовывает и обеспечивает деятельность Ресурсного центра, назначается и освобождается от должности приказом руководителя отдела внутреней политики района Шынгырлау Западно-Казахстанской области, входящего в структуру акимата Чингирлауского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Ресурсного центра непосредственно подчиняется руководителю исполнительного органа, входящего в структуру местного исполнительного органа и несет персональную ответственность за выполнение возложенных на него функций.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Ресурсного центра действуют на принципах единоначалия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положением.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руководящим должностям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61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постановления акимата района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положение коммунального государственного учреждения "Ресурсный центр по работе с молодежью" отдела внутренней политики акимата Чингирлауского района", утвержденное постановлением акимата Чингирлауского района № 273 от 25 декабря 2014 года;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Чингирлауского района № 6 от 18 января 2018 года "О внесении дополнении в постановлением акимата Чингирлауского района № 273 от 25 декабря 2014 года "О создании коммунального государственного учреждения "Ресурсный центр по работе с молодежью" отдела внутренней политики акимата Чингирлауского района".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