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6a13" w14:textId="c5d6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устава (общего положения) о коммунальном государственном учреждений "Районная централизованная библиотечная система отдела культуры, развития языков, физической культуры и спорта района Шынгырлау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22 апреля 2026 года № 60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руководствуясь Типовым уставом (общим положением) о государственном учреждении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2017 года № 1202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устав (общего положение) о коммунальном государственном учреждений "Районная централизованная библиотечная система отдела культуры, развития языков, физической культуры и спорта района Шынгырлау Западно-Казахстанской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"Районная централизованная библиотечная система отдела культуры, развития языков, физической культуры и спорта района Шынгырлау Западно-Казахстанской области"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интернет-ресурсе акимата Чингирлауского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мер, вытекающих из настоящего постановления.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Положение государственного учреждения "Чингирлауская районная централизованная библиотечная система" утверждҰнное постановлением акимата Чингирлауского района от 25 декабря 2009 года № 315 отменить.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Бисембаева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60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(общее положение)  о коммунальном государственном учреждений "Районная централизованная библиотечная система отдела культуры, развития языков, физической культуры и спорта района Шынгырлау Западно-Казахстанской области"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"Районная централизованная библиотечная система отдела культуры, развития языков, физической культуры и спорта района Шынгырлау Западно-Казахстанской области" (далее – государственное учреждение) является не коммерческой организацией, обладающей статусом юридического лица, созданной в организационно-правовой форме учреждения для осуществления функций.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создано постановлением акимата Чингирлауского района от 25 декабря 2009 года.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государственного учреждения является акимат Чингирлауского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 а также органом, осуществляющим по отношению к нему функции субъекта права в отношении имущества государственного учреждения является государственное учреждение "Отдел культуры, развития языков, физической культуры и спорта района Шынгырлау Западно-Казахстанской области".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государственного учреждения на государственном языке - "Батыс Қазақстан облысы Шыңғырлау ауданының мәдениет, тілдерді дамыту, дене шынықтыру және спорт бөлімінің аудандық орталықтандырылған кітапхана жүйесі" коммуналдық мемлекеттік мекемесі; на русском языке – коммунальное государственное учреждение "Районная централизованная библиотечная система отдела культуры, развития языков, физической культуры и спорта района Шынгырлау Западно-Казахстанской области". Наименование государственного учреждения можно использовать на латинской графике "Batys Qazaqstan oblysy Şyñğyrlau audanynyñ mädeniet, tilderdi damytu, dene shyñyqtyru jäne sport böliminiñ audandyq ortalyqtandyrylğan kitaphana jüyesi" memlekettık mekemesı и оно равнозначно наименованию на государственном языке.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юридического лица: 091200 Западно- Казахстанская область, Чингирлауский район, с.Шынгырлау, ул.Исатая Тайманова № 93а.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отвечает по своим обязательствам, находящимся в его распоряжении деньгами.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Учреждения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государственного учреждения является организация библиотечно-информационного обслуживания населения.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государственного учреждения является обеспечение доступности информации, знаний и культурных ценностей для населения через эффективное объединение библиотек в единую сеть.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своих целей государственное учреждение осуществляет следующие виды деятельности: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свободного и неограниченного доступа личности к знаниям и информации, удовлетворение запросов читателей и организаций, повышение качества обслуживания пользователей /читателей/;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воспитанию разносторонне развитой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у читателей информационной культуры чтения, умения пользоваться библиотекой;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Полноценное и эффективное комплектование библиотечных фондов с учетом задач и специфики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раскрытие фондов библиотек путем организации и ведения справочно - библиографического аппарата, различных форм и методов работы по пропаганде книг.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защита законных прав и интересов творческих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укрепление материально-технической базы централизованной библиотечной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организовать работу во взаимодействии с другими культурно-просветительными учреждениями, народного образования, печати и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методической и практической помощи сельским библиотекарям на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свою деятельность совместно с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проведения различных мероприятий всеми формами и методами библиотечной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подведомственных библиотек квалифицированными кадрами, повышение их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мер по сохранности собственности библиотек;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и ведет учет книжного фонда, ведет справочно-библиографический аппарат библиотек.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Выполняет иные функции, возложенные на него законодательством Республики Казахстан.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местного исполнительного органа.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государственным учреждением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управление государственным учреждением осуществляет уполномоченный орган соответствующей отрасли, а коммунальным государственным учреждением осуществляет местный исполнительный орган либо по согласованию с акимом района.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соответствующей отрасли или местный исполнительный орган в установленном законодательством порядке осуществляет следующие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(положение) государственного учреждения,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учреждения, за исключением государственных учреждений являющихся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руководителя государственного учреждения назначает на должность и освобождает от должности его заместителя (заместителей);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осуществляет реорганизацию и ликвидацию государственного учреждения (местный исполнительный орган или по согласованию с акимом района) принимает решение о реорганизации и ликвидации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него настоящим уставом и иным законодательством Республики Казахстан.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назначается на должность и освобождается от должности уполномоченным органом соответствующей отрасли или местным исполнительным органом.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организует и руководит работой государственного учреждения, непосредственно подчиняется уполномоченному органу соответствующей отрасли (местному исполнительному органу)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 (положением).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 государственного учреждения,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в установленном законодательством Республики Казахстан порядке: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государственного учреждения по командировкам, стажировкам, обучению сотрудников в казахстанских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учреждения, кроме сотрудников, назначаемых уполномоченным органом соответствующей отрасли либо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(положением) и уполномоченным органом соответствующей отрасли или местным исполнительным органом.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законами Республики Казахстан государственному учреждению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Деятельность государственного учреждения финансируется из бюджета уполномоченного органа соответствующей отрасли, местного исполнительного органа, либо бюджета (сметы расходов) Национального Банка Республики Казахстан, если дополнительный источник финансирования не установлен законами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ревизия финансово-хозяйственной деятельности государственного учреждения осуществляется уполномоченным органом соответствующей отрасли (местным исполнительным органом) в установленном законодательством Республики Казахстан порядке.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3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Внесение изменений и дополнений в учредительные документы государственного учреждения производится по решению уполномоченного органа соответствующей отрасли или местного исполнительного органа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государственного учреждения производится по решению местного исполнительного органа или по согласованию с акимом района.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юридическое лицо ликвидируется также по другим основаниям, предусмотренным законодательными актами.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Реорганизацию и ликвидацию государственного учреждения осуществляет уполномоченный орган соответствующей отрасли по согласованию с уполномоченным органом по государственному имуществу, если иное не установлено законами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Реорганизацию и ликвидацию коммунального государственного учреждения осуществляет местный исполнительный орган.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Имущество ликвидированного государственного юридического лица, оставшееся после удовлетворения требований кредиторов, перераспределяется уполномоченным органом по государственному имуществу или местным исполнительным органом либо по согласованию с акимом района.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Деньги ликвидированного государственного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государственного учреждения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имеет следующие сельские билиотеки: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Районная детская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Ащысайская модельная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Амангельдинская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Акбулакская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Акшатская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Ардакская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Карагашская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Аксуатская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Кайындинская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Алмазненская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Сегизсайская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Урысайская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Шоктыбайская модельная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Кызылкульская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Жанакушская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Актауская модельная сельская библиотека;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Библиотека-филиал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Сельская библиотека "Дән".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