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c868" w14:textId="b54c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Чингирлауского района от 6 января 2026 года № 1 "Об объявлении чрезвычайной ситуации природного характера местного масштаба на территории Чингирлауского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района Западно-Казахстанской области от 29 мая 2026 года № 4. Отменено решением акима Чингирлауского района Западно-Казахстанской области от 17 июня 2026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Чингирлауского района Западно-Казахстанской области от 17.06.2026 № 5 (вводится в действие с 29.05.2026).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и протокола внеочередного заседания районной комиссии по предупреждению и ликвидации чрезвычайных ситуаций от 29 мая 2026 года № 1-01-5-2/78 аким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Чингирлауского района от 6 января 2026 года № 1 "Об объявлении чрезвычайной ситуации природного характера местного масштаба на территории Чингирлауского района".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Нуртазиев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