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b14b" w14:textId="e57b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23 декабря 2025 года № 29-3 "Об утверждении бюджетов сельских округов Теректинского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29 июня 2026 года № 32-3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2025 года № 29-3 "Об утверждении бюджетов сельских округов Теректинского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Акжаикского сельского округа Теректинского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93 881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112 672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-18 791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18 791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- 18 791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Теректинского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