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7c68" w14:textId="6207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23 декабря 2025 года № 29-3 "Об утверждении бюджетов сельских округов Теректинского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6 марта 2026 года № 30-2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2025 года № 29-3 "Об утверждении бюджетов сельских округов Теректинского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Акжаикского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93 881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18 755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- 18 755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Аксогумского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2 953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- 2 953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Аксуатского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70 260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44 672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31 400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- 31 400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Анкатинского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67 830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–10 155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- 10 155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Богдановского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65 121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60 601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67 794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2 673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- 2 673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Долинского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75 021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7 788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- 7 788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Құмаксай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51 948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48 872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72 991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-21 043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21 043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- 21 043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Подстепновского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113 869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58 987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- 58 987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Покатиловского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51 372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2 931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- 2 931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Приреченского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58 652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55 401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65 732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- 7 080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Узункульского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63 885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72 664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8 779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- 8 779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сельского округа Теректі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107 230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139 394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-32 164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32 164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- 32 164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Чаганского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102 582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84 024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- 21 047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Шагатайского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68 172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- 5 458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Шалкарского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62 037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11 569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- 11 569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Теректинского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Құмақсай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Құмақсай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Құмақсай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Теректі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Теректі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Теректі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