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1c26" w14:textId="a511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Теректинского района от 9 сентября 2014 года № 361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 июля 2026 года № 245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9 сентября 2014 года № 361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№ 3636, опубликованное 26 сентября 2014 года в газете "Теректі жаңалығы-Теректинская новь")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данную сферу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"01"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"245"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"9"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"361"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поликлиники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"Ясли-сад "Айгөлек"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 Санаторий Акжаик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магазина "Асанкамал" индивидуального предпринимателя "Даулеш"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Талпын"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"Пойменская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"Магистральная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"Айтиевская начальная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Алгабас"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"Чапаевская общеобразовательная школа" отдела образования Теректинского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Шоптікөл"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"Комплекс школа-ясли-детский сад Новопавловка"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"Подстепновская №1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"Подстепновская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государственное учреждение "Подстепновская №2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школа Госплемстанции"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"Приреченская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"Федоровская общеобразовательная школа №1"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физкультурно-оздоровительного комплекса государственного коммунального казенного предприятия "Спорт клуб "Теректі" Отдела культуры, развития языков, физической культуры и спорта Теректинского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"Федоровская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Абая с улицой Бейбітшілік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Абая с улицой Сұңқар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"Донецкая начальная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Жайық"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Коғалытүбек"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Кызылжар"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"Шалкарская начальная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школа Шаған"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библиотеки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врачебной амбулатории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Социализм" отдела образования Теректинского района управления образования акимата Западно-Казахстанской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