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bd3f" w14:textId="5d0b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30 декабря 2025 года № 42-1 "О бюджете сельских округов Таскалинского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9 июля 2026 года № 48-1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30 декабря 2025 года № 42-1 "О бюджете сельских округов Таскалинского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Таскалинского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675 755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705 250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29 495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29 495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2026 год следующие поступления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365 506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- 41 593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- 42 129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- 44 339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37 648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- 40 154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30 720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53 218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37 397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125 110 тысяч тенге.".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Таскалинского районного маслихата от 9 июля 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Таскалинского районного маслихата от 30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Таскалинского районного маслихата от 9 июля 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Таскалинского районного маслихата от 30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Таскалинского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