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c4798" w14:textId="dcc47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26 декабря 2025 года № 42-12 "О бюджете Шолаканкатинского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15 апреля 2026 года № 45-11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26 декабря 2025 года № 42-12 "О бюджете Шолаканкатинского сельского округа на 2026- 2028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Шолаканкатинского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38 276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28 276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45 352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-7 076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7 076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7 076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апреля 2026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45-11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42-12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Шолаканкатинского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