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977" w14:textId="c0e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42-12 "О бюджете Шолаканкатинского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42-12 "О бюджете Шолаканкатинского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Шолаканкатинского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