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7303" w14:textId="2e77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42-8 "О бюджете Жымпитинского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Сырымского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42-8 "О бюджете Жымпитинского сельского округа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162 321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7 925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