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b705" w14:textId="af4b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42-8 "О бюджете Жымпитинского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 июля 2026 года № 49-2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Сырымского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42-8 "О бюджете Жымпитинского сельского округа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229 321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89 321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237 246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- 7 925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7 925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7 925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49-2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42-8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