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ff6d" w14:textId="850f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42-4 "О бюджете Булдуртинского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 июля 2026 года № 49-1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42-4 "О бюджете Булдуртинского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60 787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68 294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- 7 507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7 507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42-4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