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e3ed" w14:textId="dd4e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26 декабря 2025 года № 42-4 "О бюджете Булдуртинского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18 февраля 2026 года № 43-9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 декабря 2025 года № 42-4 "О бюджете Булдуртинского сельского округа на 2026- 2028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Булдуртинского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57 387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