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c4cd" w14:textId="d9fc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2025 года № 41-2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2025 года № 41-2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3 664 352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3 229 978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560 381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