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35c4" w14:textId="0fa3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30 декабря 2025 года № 35-12 "О бюджете Коскульского сельского округа Каратобинского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июля 2026 года № 42-6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Коскульского сельского округа Каратобинского района на 2026-2028 годы" от 30 декабря 2025 года № 35-12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Коскульского сельского округа Каратобинского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95 840,2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85 817,2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- 655,8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Коскульского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