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d212" w14:textId="9b8d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30 декабря 2025 года № 35-10 "О бюджете Саралжинского сельского круга Каратобинского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7 июля 2026 года № 42-4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Саралжинского сельского округа Каратобинского района на 2026-2028 годы" от 30 декабря 2025 года № 35-10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Саралжинского сельского округа Каратобинского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72 117,5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68 425,5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72 644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526,5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