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e4f2" w14:textId="a73e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30 декабря 2025 года № 35-8 "О бюджете Сулыкольского сельского округа Каратобинского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июля 2026 года № 42-2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Сулыкольского сельского округа Каратобинского района на 2026-2028 годы" от 30 декабря 2025 года № 35-8 решению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Сулыкольского сельского округа Каратобинского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78 297,9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68 480,9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79 117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819,1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819.1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7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Сулыкольского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