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4e9c3" w14:textId="394e9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26 декабря 2025 года № 37-14 "О бюджете Карасуского сельского округа Казталовского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10 августа 2026 года № 43-14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26 декабря 2025 года № 37 - 14 "О бюджете Карасуского сельского округа Казталовского района на 2026 - 2028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Карасуского сельского округа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53 831 тысяча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10 000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43 831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54 022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- 191 тысяча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191 тысяча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191 тысяча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№43 –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2025 года № 37 – 14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